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6937233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4fa1f4ac-a23b-40a9-b358-a2c621e11e6c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c71c69c9-f8ba-40ed-b513-d1d0a2bb969c" w:id="2"/>
      <w:r>
        <w:rPr>
          <w:rFonts w:ascii="Times New Roman" w:hAnsi="Times New Roman"/>
          <w:b/>
          <w:i w:val="false"/>
          <w:color w:val="000000"/>
          <w:sz w:val="28"/>
        </w:rPr>
        <w:t>МР «Ботлихский район»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"Тандовская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На методическом совете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А.А. Исаев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М.М. Зиявудинова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___________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Э.А. Исаева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№54-Д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973049)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«Алгебра и начала математического анализа.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10-11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5f65ef33-2d33-446f-958f-5e32cb3de0af" w:id="3"/>
      <w:r>
        <w:rPr>
          <w:rFonts w:ascii="Times New Roman" w:hAnsi="Times New Roman"/>
          <w:b/>
          <w:i w:val="false"/>
          <w:color w:val="000000"/>
          <w:sz w:val="28"/>
        </w:rPr>
        <w:t>село Тандо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0164aad7-7b72-4612-b183-ee0dede85b6a" w:id="4"/>
      <w:r>
        <w:rPr>
          <w:rFonts w:ascii="Times New Roman" w:hAnsi="Times New Roman"/>
          <w:b/>
          <w:i w:val="false"/>
          <w:color w:val="000000"/>
          <w:sz w:val="28"/>
        </w:rPr>
        <w:t>2023 год</w:t>
      </w:r>
      <w:bookmarkEnd w:id="4"/>
    </w:p>
    <w:p>
      <w:pPr>
        <w:spacing w:before="0" w:after="0"/>
        <w:ind w:left="120"/>
        <w:jc w:val="left"/>
      </w:pPr>
    </w:p>
    <w:bookmarkStart w:name="block-6937233" w:id="5"/>
    <w:p>
      <w:pPr>
        <w:sectPr>
          <w:pgSz w:w="11906" w:h="16383" w:orient="portrait"/>
        </w:sectPr>
      </w:pPr>
    </w:p>
    <w:bookmarkEnd w:id="5"/>
    <w:bookmarkEnd w:id="0"/>
    <w:bookmarkStart w:name="block-6937234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firstLine="600"/>
        <w:jc w:val="both"/>
      </w:pPr>
      <w:bookmarkStart w:name="_Toc118726574" w:id="7"/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2" w:id="8"/>
      <w:bookmarkEnd w:id="8"/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КУРСА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основе методики обучения алгебре и началам математического анализа лежит деятельностный принцип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3" w:id="9"/>
      <w:bookmarkEnd w:id="9"/>
      <w:r>
        <w:rPr>
          <w:rFonts w:ascii="Times New Roman" w:hAnsi="Times New Roman"/>
          <w:b/>
          <w:i w:val="false"/>
          <w:color w:val="000000"/>
          <w:sz w:val="28"/>
        </w:rPr>
        <w:t>МЕСТО УЧЕБНОГО КУРСА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bookmarkStart w:name="block-6937234" w:id="10"/>
    <w:p>
      <w:pPr>
        <w:sectPr>
          <w:pgSz w:w="11906" w:h="16383" w:orient="portrait"/>
        </w:sectPr>
      </w:pPr>
    </w:p>
    <w:bookmarkEnd w:id="10"/>
    <w:bookmarkEnd w:id="6"/>
    <w:bookmarkStart w:name="block-6937238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КУРСА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8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Арифметический корень натуральной степени. Действия с арифметическими корнями натуральной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Синус, косинус и тангенс числового аргумента. Арксинус, арккосинус, арктангенс числового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Тождества и тождественные преобразования.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тригонометрических выражений. Основные тригонометрические формулы.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Уравнение, корень уравнения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Неравенство, решение неравенства. Метод интервалов.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целых и дробно-рациональных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иррациональных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тригонометрических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Функция, способы задания функции. График функции. Взаимно обратные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-ой степени.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Тригонометрическая окружность, определение тригонометрических функций числового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Последовательности, способы задания последовательностей. Монотонные последовательности.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Множества и логика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Множество, операции над множествами. Диаграммы Эйлера―Венна.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Определение, теорема, следствие, доказательство.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Натуральные и целые числа. Признаки делимости целых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рациональным показателем. Свойства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Логарифм числа. Десятичные и натуральные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выражений, содержащих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выражений, содержащих степени с рациональным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тригонометрических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Показательные уравнения и неравенства.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Логарифмические уравнения и неравенства.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 линейных уравнений. Решение прикладных задач с помощью системы линейных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 и совокупности 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Тригонометрические функции, их свойства и графики.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Показательная и логарифмическая функции, их свойства и графики.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графиков функций для решения уравнений и линейных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Непрерывные функции. Метод интервалов для решения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Производная функции. Геометрический и физический смысл производной.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Производные элементарных функций. Формулы нахождения производной суммы, произведения и частного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Первообразная. Таблица первообразных.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Интеграл, его геометрический и физический смысл. Вычисление интеграла по формуле Ньютона―Лейбница.</w:t>
      </w:r>
    </w:p>
    <w:bookmarkStart w:name="block-6937238" w:id="13"/>
    <w:p>
      <w:pPr>
        <w:sectPr>
          <w:pgSz w:w="11906" w:h="16383" w:orient="portrait"/>
        </w:sectPr>
      </w:pPr>
    </w:p>
    <w:bookmarkEnd w:id="13"/>
    <w:bookmarkEnd w:id="11"/>
    <w:bookmarkStart w:name="block-6937239" w:id="14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>
      <w:pPr>
        <w:spacing w:before="0" w:after="0" w:line="264"/>
        <w:ind w:firstLine="600"/>
        <w:jc w:val="both"/>
      </w:pPr>
      <w:bookmarkStart w:name="_Toc73394992" w:id="15"/>
      <w:bookmarkEnd w:id="15"/>
      <w:r>
        <w:rPr>
          <w:rFonts w:ascii="Times New Roman" w:hAnsi="Times New Roman"/>
          <w:b w:val="false"/>
          <w:i w:val="false"/>
          <w:color w:val="000000"/>
          <w:sz w:val="28"/>
        </w:rPr>
        <w:t>Гражданское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Патриотическое воспитание:</w:t>
      </w:r>
    </w:p>
    <w:p>
      <w:pPr>
        <w:shd w:fill="ffffff"/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сформированностью российской гражданской идентичности, уважения к прошлому и настоящему российской математики,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Физическое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Ценности научного познания: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79" w:id="16"/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>познавательные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исследовательские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b w:val="false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Общение: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Сотрудничество: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действия, </w:t>
      </w:r>
      <w:r>
        <w:rPr>
          <w:rFonts w:ascii="Times New Roman" w:hAnsi="Times New Roman"/>
          <w:b w:val="false"/>
          <w:i/>
          <w:color w:val="000000"/>
          <w:sz w:val="28"/>
        </w:rPr>
        <w:t>обеспечивают формирование смысловых установок и жизненных навыков личности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Самоконтроль: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5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рациональное и действительное число, обыкновенная и десятичная дробь,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операции с рациональными и действительными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тригонометрических выражений и решать тригонометрические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чётность и нечётность функции, нули функции, промежутки знакопостоянства.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графики функций для решения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читать графики линейной функции, квадратичной функции, степенной функции с целым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последовательность, арифметическая и геометрическая прогрессии.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Задавать последовательности различными способами.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последовательностей и прогрессий для решения реальных задач прикладного характера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Множества и логика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множество, операции над множествами.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понятиями: определение, теорема, следствие, доказательство.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6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понятием: степень с рациональным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понятиями: логарифм числа, десятичные и натуральные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решения простейших тригонометрических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решения простейших систем и совокупностей 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реальные ситуации на языке алгебры, составлять выражения, уравнения, неравенства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системы по условию задачи, исследовать построенные модели с использованием аппарата алгебры</w:t>
      </w:r>
      <w:r>
        <w:rPr>
          <w:rFonts w:ascii="Times New Roman" w:hAnsi="Times New Roman"/>
          <w:b w:val="false"/>
          <w:i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периодическая функция, промежутки монотонности функции,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графики функций для исследования процессов и зависимостей из других учебных дисциплин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непрерывная функция;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производная функции; использовать геометрический 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физический смысл производной для решения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производные элементарных функций, вычислять производные суммы, произведения, частного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первообразная и интеграл; понимать геометрический и физический смысл интеграла.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первообразные элементарных функций; вычислять интеграл по формуле Ньютона–Лейбница.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bookmarkStart w:name="block-6937239" w:id="19"/>
    <w:p>
      <w:pPr>
        <w:sectPr>
          <w:pgSz w:w="11906" w:h="16383" w:orient="portrait"/>
        </w:sectPr>
      </w:pPr>
    </w:p>
    <w:bookmarkEnd w:id="19"/>
    <w:bookmarkEnd w:id="14"/>
    <w:bookmarkStart w:name="block-6937235" w:id="2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8"/>
        <w:gridCol w:w="3040"/>
        <w:gridCol w:w="1356"/>
        <w:gridCol w:w="2382"/>
        <w:gridCol w:w="2509"/>
        <w:gridCol w:w="3669"/>
      </w:tblGrid>
      <w:tr>
        <w:trPr>
          <w:trHeight w:val="300" w:hRule="atLeast"/>
          <w:trHeight w:val="144" w:hRule="atLeast"/>
        </w:trPr>
        <w:tc>
          <w:tcPr>
            <w:tcW w:w="4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 рациональных и действительных чисел. Рациональные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n–ой степени. Иррациональные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8"/>
        <w:gridCol w:w="3040"/>
        <w:gridCol w:w="1356"/>
        <w:gridCol w:w="2382"/>
        <w:gridCol w:w="2509"/>
        <w:gridCol w:w="3669"/>
      </w:tblGrid>
      <w:tr>
        <w:trPr>
          <w:trHeight w:val="300" w:hRule="atLeast"/>
          <w:trHeight w:val="144" w:hRule="atLeast"/>
        </w:trPr>
        <w:tc>
          <w:tcPr>
            <w:tcW w:w="4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рациональным показателем. Показательная функция. Показательные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 и их графики. Тригонометрические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937235" w:id="21"/>
    <w:p>
      <w:pPr>
        <w:sectPr>
          <w:pgSz w:w="16383" w:h="11906" w:orient="landscape"/>
        </w:sectPr>
      </w:pPr>
    </w:p>
    <w:bookmarkEnd w:id="21"/>
    <w:bookmarkEnd w:id="20"/>
    <w:bookmarkStart w:name="block-6937236" w:id="2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86"/>
        <w:gridCol w:w="3280"/>
        <w:gridCol w:w="1095"/>
        <w:gridCol w:w="2077"/>
        <w:gridCol w:w="2226"/>
        <w:gridCol w:w="1713"/>
        <w:gridCol w:w="2717"/>
      </w:tblGrid>
      <w:tr>
        <w:trPr>
          <w:trHeight w:val="300" w:hRule="atLeast"/>
          <w:trHeight w:val="144" w:hRule="atLeast"/>
        </w:trPr>
        <w:tc>
          <w:tcPr>
            <w:tcW w:w="3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операции над множествами. Диаграммы Эйлера―Венна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числа. Рациональные и иррациональные числа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с действительными числами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целых и дробно-рациональных уравнений и неравенств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10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"Множества рациональных и действительных чисел. Рациональные уравнения и неравенств"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Функция, способы задания функции. Взаимно обратные функции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функции. Область определения и множество значений функции. Нули функции. Промежутки знакопостоянства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Степенная функция с натуральным и целым показателем. Её свойства и график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"Арифметический корень n–ой степени. Иррациональные уравнения и неравенства"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"Формулы тригонометрии. Тригонометрические уравнения"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5"/>
        <w:gridCol w:w="3040"/>
        <w:gridCol w:w="1112"/>
        <w:gridCol w:w="2097"/>
        <w:gridCol w:w="2245"/>
        <w:gridCol w:w="1728"/>
        <w:gridCol w:w="2737"/>
      </w:tblGrid>
      <w:tr>
        <w:trPr>
          <w:trHeight w:val="375" w:hRule="atLeast"/>
          <w:trHeight w:val="144" w:hRule="atLeast"/>
        </w:trPr>
        <w:tc>
          <w:tcPr>
            <w:tcW w:w="4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Показательная функция, её свойства и график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https://resh.edu.ru/subject/51/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 числа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8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функции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функции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функции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"Производная. Применение производной"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"Интеграл и его применения. Системы уравнений"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937236" w:id="23"/>
    <w:p>
      <w:pPr>
        <w:sectPr>
          <w:pgSz w:w="16383" w:h="11906" w:orient="landscape"/>
        </w:sectPr>
      </w:pPr>
    </w:p>
    <w:bookmarkEnd w:id="23"/>
    <w:bookmarkEnd w:id="22"/>
    <w:bookmarkStart w:name="block-6937237" w:id="2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92363736-53cd-4f39-ac85-8c69f6d1639a" w:id="25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«Просвещение»</w:t>
      </w:r>
      <w:bookmarkEnd w:id="25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1bf866c1-142b-4fe1-9c39-512defb57438" w:id="26"/>
      <w:r>
        <w:rPr>
          <w:rFonts w:ascii="Times New Roman" w:hAnsi="Times New Roman"/>
          <w:b w:val="false"/>
          <w:i w:val="false"/>
          <w:color w:val="000000"/>
          <w:sz w:val="28"/>
        </w:rPr>
        <w:t>https://shop.prosv.ru/</w:t>
      </w:r>
      <w:bookmarkEnd w:id="26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33bd3c8a-d70a-4cdc-a528-738232c0b60c" w:id="27"/>
      <w:r>
        <w:rPr>
          <w:rFonts w:ascii="Times New Roman" w:hAnsi="Times New Roman"/>
          <w:b w:val="false"/>
          <w:i w:val="false"/>
          <w:color w:val="000000"/>
          <w:sz w:val="28"/>
        </w:rPr>
        <w:t>https://shop.prosv.ru/</w:t>
      </w:r>
      <w:bookmarkEnd w:id="27"/>
    </w:p>
    <w:bookmarkStart w:name="block-6937237" w:id="28"/>
    <w:p>
      <w:pPr>
        <w:sectPr>
          <w:pgSz w:w="11906" w:h="16383" w:orient="portrait"/>
        </w:sectPr>
      </w:pPr>
    </w:p>
    <w:bookmarkEnd w:id="28"/>
    <w:bookmarkEnd w:id="2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resh.edu.ru/subject/51/" Type="http://schemas.openxmlformats.org/officeDocument/2006/relationships/hyperlink" Id="rId4"/>
    <Relationship TargetMode="External" Target="https://resh.edu.ru/subject/51/" Type="http://schemas.openxmlformats.org/officeDocument/2006/relationships/hyperlink" Id="rId5"/>
    <Relationship TargetMode="External" Target="https://resh.edu.ru/subject/51/" Type="http://schemas.openxmlformats.org/officeDocument/2006/relationships/hyperlink" Id="rId6"/>
    <Relationship TargetMode="External" Target="https://resh.edu.ru/subject/51/" Type="http://schemas.openxmlformats.org/officeDocument/2006/relationships/hyperlink" Id="rId7"/>
    <Relationship TargetMode="External" Target="https://resh.edu.ru/subject/51/" Type="http://schemas.openxmlformats.org/officeDocument/2006/relationships/hyperlink" Id="rId8"/>
    <Relationship TargetMode="External" Target="https://resh.edu.ru/subject/51/" Type="http://schemas.openxmlformats.org/officeDocument/2006/relationships/hyperlink" Id="rId9"/>
    <Relationship TargetMode="External" Target="https://resh.edu.ru/subject/51/" Type="http://schemas.openxmlformats.org/officeDocument/2006/relationships/hyperlink" Id="rId10"/>
    <Relationship TargetMode="External" Target="https://resh.edu.ru/subject/51/" Type="http://schemas.openxmlformats.org/officeDocument/2006/relationships/hyperlink" Id="rId11"/>
    <Relationship TargetMode="External" Target="https://resh.edu.ru/subject/51/" Type="http://schemas.openxmlformats.org/officeDocument/2006/relationships/hyperlink" Id="rId12"/>
    <Relationship TargetMode="External" Target="https://resh.edu.ru/subject/51/" Type="http://schemas.openxmlformats.org/officeDocument/2006/relationships/hyperlink" Id="rId13"/>
    <Relationship TargetMode="External" Target="https://resh.edu.ru/subject/51/" Type="http://schemas.openxmlformats.org/officeDocument/2006/relationships/hyperlink" Id="rId14"/>
    <Relationship TargetMode="External" Target="https://resh.edu.ru/subject/51/" Type="http://schemas.openxmlformats.org/officeDocument/2006/relationships/hyperlink" Id="rId15"/>
    <Relationship TargetMode="External" Target="https://resh.edu.ru/subject/51/" Type="http://schemas.openxmlformats.org/officeDocument/2006/relationships/hyperlink" Id="rId16"/>
    <Relationship TargetMode="External" Target="https://resh.edu.ru/subject/51/" Type="http://schemas.openxmlformats.org/officeDocument/2006/relationships/hyperlink" Id="rId17"/>
    <Relationship TargetMode="External" Target="https://resh.edu.ru/subject/51/" Type="http://schemas.openxmlformats.org/officeDocument/2006/relationships/hyperlink" Id="rId18"/>
    <Relationship TargetMode="External" Target="https://resh.edu.ru/subject/51/" Type="http://schemas.openxmlformats.org/officeDocument/2006/relationships/hyperlink" Id="rId19"/>
    <Relationship TargetMode="External" Target="https://resh.edu.ru/subject/51/" Type="http://schemas.openxmlformats.org/officeDocument/2006/relationships/hyperlink" Id="rId20"/>
    <Relationship TargetMode="External" Target="https://resh.edu.ru/subject/51/" Type="http://schemas.openxmlformats.org/officeDocument/2006/relationships/hyperlink" Id="rId21"/>
    <Relationship TargetMode="External" Target="https://resh.edu.ru/subject/51/" Type="http://schemas.openxmlformats.org/officeDocument/2006/relationships/hyperlink" Id="rId22"/>
    <Relationship TargetMode="External" Target="https://resh.edu.ru/subject/51/" Type="http://schemas.openxmlformats.org/officeDocument/2006/relationships/hyperlink" Id="rId23"/>
    <Relationship TargetMode="External" Target="https://resh.edu.ru/subject/51/" Type="http://schemas.openxmlformats.org/officeDocument/2006/relationships/hyperlink" Id="rId24"/>
    <Relationship TargetMode="External" Target="https://resh.edu.ru/subject/51/" Type="http://schemas.openxmlformats.org/officeDocument/2006/relationships/hyperlink" Id="rId25"/>
    <Relationship TargetMode="External" Target="https://resh.edu.ru/subject/51/" Type="http://schemas.openxmlformats.org/officeDocument/2006/relationships/hyperlink" Id="rId26"/>
    <Relationship TargetMode="External" Target="https://resh.edu.ru/subject/51/" Type="http://schemas.openxmlformats.org/officeDocument/2006/relationships/hyperlink" Id="rId27"/>
    <Relationship TargetMode="External" Target="https://resh.edu.ru/subject/51/" Type="http://schemas.openxmlformats.org/officeDocument/2006/relationships/hyperlink" Id="rId28"/>
    <Relationship TargetMode="External" Target="https://resh.edu.ru/subject/51/" Type="http://schemas.openxmlformats.org/officeDocument/2006/relationships/hyperlink" Id="rId29"/>
    <Relationship TargetMode="External" Target="https://resh.edu.ru/subject/51/" Type="http://schemas.openxmlformats.org/officeDocument/2006/relationships/hyperlink" Id="rId30"/>
    <Relationship TargetMode="External" Target="https://resh.edu.ru/subject/51/" Type="http://schemas.openxmlformats.org/officeDocument/2006/relationships/hyperlink" Id="rId31"/>
    <Relationship TargetMode="External" Target="https://resh.edu.ru/subject/51/" Type="http://schemas.openxmlformats.org/officeDocument/2006/relationships/hyperlink" Id="rId32"/>
    <Relationship TargetMode="External" Target="https://resh.edu.ru/subject/51/" Type="http://schemas.openxmlformats.org/officeDocument/2006/relationships/hyperlink" Id="rId33"/>
    <Relationship TargetMode="External" Target="https://resh.edu.ru/subject/51/" Type="http://schemas.openxmlformats.org/officeDocument/2006/relationships/hyperlink" Id="rId34"/>
    <Relationship TargetMode="External" Target="https://resh.edu.ru/subject/51/" Type="http://schemas.openxmlformats.org/officeDocument/2006/relationships/hyperlink" Id="rId35"/>
    <Relationship TargetMode="External" Target="https://resh.edu.ru/subject/51/" Type="http://schemas.openxmlformats.org/officeDocument/2006/relationships/hyperlink" Id="rId36"/>
    <Relationship TargetMode="External" Target="https://resh.edu.ru/subject/51/" Type="http://schemas.openxmlformats.org/officeDocument/2006/relationships/hyperlink" Id="rId37"/>
    <Relationship TargetMode="External" Target="https://resh.edu.ru/subject/51/" Type="http://schemas.openxmlformats.org/officeDocument/2006/relationships/hyperlink" Id="rId3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