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93918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0e3a0897-ec1f-4dee-87d9-9c76575dec40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a38a8544-b3eb-4fe2-a122-ab9f72a9629d" w:id="2"/>
      <w:r>
        <w:rPr>
          <w:rFonts w:ascii="Times New Roman" w:hAnsi="Times New Roman"/>
          <w:b/>
          <w:i w:val="false"/>
          <w:color w:val="000000"/>
          <w:sz w:val="28"/>
        </w:rPr>
        <w:t>МР "Ботлихский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"Тандовская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методическом совете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А.А. Исаев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М.М. Зиявудинова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Э.А. Исаева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№54-Д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973319)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учебного предмета «Вероятность и статистика.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cb952a50-2e5e-4873-8488-e41a5f7fa479" w:id="3"/>
      <w:r>
        <w:rPr>
          <w:rFonts w:ascii="Times New Roman" w:hAnsi="Times New Roman"/>
          <w:b/>
          <w:i w:val="false"/>
          <w:color w:val="000000"/>
          <w:sz w:val="28"/>
        </w:rPr>
        <w:t>село Тандо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ca02f4d8-9bf2-4553-b579-5a8d08367a0f" w:id="4"/>
      <w:r>
        <w:rPr>
          <w:rFonts w:ascii="Times New Roman" w:hAnsi="Times New Roman"/>
          <w:b/>
          <w:i w:val="false"/>
          <w:color w:val="000000"/>
          <w:sz w:val="28"/>
        </w:rPr>
        <w:t>2023 год</w:t>
      </w:r>
      <w:bookmarkEnd w:id="4"/>
    </w:p>
    <w:p>
      <w:pPr>
        <w:spacing w:before="0" w:after="0"/>
        <w:ind w:left="120"/>
        <w:jc w:val="left"/>
      </w:pPr>
    </w:p>
    <w:bookmarkStart w:name="block-6939188" w:id="5"/>
    <w:p>
      <w:pPr>
        <w:sectPr>
          <w:pgSz w:w="11906" w:h="16383" w:orient="portrait"/>
        </w:sectPr>
      </w:pPr>
    </w:p>
    <w:bookmarkEnd w:id="5"/>
    <w:bookmarkEnd w:id="0"/>
    <w:bookmarkStart w:name="block-693918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6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линии «Случайные события и вероятности»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7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bookmarkStart w:name="block-6939189" w:id="10"/>
    <w:p>
      <w:pPr>
        <w:sectPr>
          <w:pgSz w:w="11906" w:h="16383" w:orient="portrait"/>
        </w:sectPr>
      </w:pPr>
    </w:p>
    <w:bookmarkEnd w:id="10"/>
    <w:bookmarkEnd w:id="6"/>
    <w:bookmarkStart w:name="block-6939194" w:id="11"/>
    <w:p>
      <w:pPr>
        <w:spacing w:before="0" w:after="0"/>
        <w:ind w:left="120"/>
        <w:jc w:val="left"/>
      </w:pPr>
      <w:bookmarkStart w:name="_Toc118726611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bookmarkStart w:name="_Toc118726613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 xml:space="preserve">11 </w:t>
      </w:r>
      <w:r>
        <w:rPr>
          <w:rFonts w:ascii="Times New Roman" w:hAnsi="Times New Roman"/>
          <w:b/>
          <w:i w:val="false"/>
          <w:color w:val="000000"/>
          <w:sz w:val="28"/>
        </w:rPr>
        <w:t>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bookmarkStart w:name="_Toc73394999" w:id="14"/>
      <w:bookmarkEnd w:id="14"/>
      <w:r>
        <w:rPr>
          <w:rFonts w:ascii="Times New Roman" w:hAnsi="Times New Roman"/>
          <w:b w:val="false"/>
          <w:i w:val="false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bookmarkStart w:name="block-6939194" w:id="15"/>
    <w:p>
      <w:pPr>
        <w:sectPr>
          <w:pgSz w:w="11906" w:h="16383" w:orient="portrait"/>
        </w:sectPr>
      </w:pPr>
    </w:p>
    <w:bookmarkEnd w:id="15"/>
    <w:bookmarkEnd w:id="11"/>
    <w:bookmarkStart w:name="block-6939193" w:id="16"/>
    <w:p>
      <w:pPr>
        <w:spacing w:before="0" w:after="0" w:line="264"/>
        <w:ind w:left="120"/>
        <w:jc w:val="both"/>
      </w:pPr>
      <w:bookmarkStart w:name="_Toc118726577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 xml:space="preserve">ПЛАНИРУЕМЫЕ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8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9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строить таблицы и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комбинаторное правило умножения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случайная величина, распределение вероятностей, диаграмма распределения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нормальном распределении.</w:t>
      </w:r>
    </w:p>
    <w:bookmarkStart w:name="block-6939193" w:id="22"/>
    <w:p>
      <w:pPr>
        <w:sectPr>
          <w:pgSz w:w="11906" w:h="16383" w:orient="portrait"/>
        </w:sectPr>
      </w:pPr>
    </w:p>
    <w:bookmarkEnd w:id="22"/>
    <w:bookmarkEnd w:id="16"/>
    <w:bookmarkStart w:name="block-6939190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19"/>
        <w:gridCol w:w="2720"/>
        <w:gridCol w:w="1324"/>
        <w:gridCol w:w="2343"/>
        <w:gridCol w:w="2474"/>
        <w:gridCol w:w="4114"/>
      </w:tblGrid>
      <w:tr>
        <w:trPr>
          <w:trHeight w:val="300" w:hRule="atLeast"/>
          <w:trHeight w:val="144" w:hRule="atLeast"/>
        </w:trPr>
        <w:tc>
          <w:tcPr>
            <w:tcW w:w="4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https://chamaeleonbook.info/books/teoriya-veroyatnostey-i-statistika-10-11-klassyi-eksperimentalnoe-uchebnoe-posobie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8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https://chamaeleonbook.info/books/teoriya-veroyatnostey-i-statistika-10-11-klassyi-eksperimentalnoe-uchebnoe-posobie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https://chamaeleonbook.info/books/teoriya-veroyatnostey-i-statistika-10-11-klassyi-eksperimentalnoe-uchebnoe-posobie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https://chamaeleonbook.info/books/teoriya-veroyatnostey-i-statistika-10-11-klassyi-eksperimentalnoe-uchebnoe-posobie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https://chamaeleonbook.info/books/teoriya-veroyatnostey-i-statistika-10-11-klassyi-eksperimentalnoe-uchebnoe-posobie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8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https://chamaeleonbook.info/books/teoriya-veroyatnostey-i-statistika-10-11-klassyi-eksperimentalnoe-uchebnoe-posobie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https://chamaeleonbook.info/books/teoriya-veroyatnostey-i-statistika-10-11-klassyi-eksperimentalnoe-uchebnoe-posobie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https://chamaeleonbook.info/books/teoriya-veroyatnostey-i-statistika-10-11-klassyi-eksperimentalnoe-uchebnoe-posobie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8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https://psschool.ru/algebra/9774-veroyatnost-i-statistika-10-11-klassy-planirovanie-i-praktikum-brodskiy-il-meshavkina-os.html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https://psschool.ru/algebra/9774-veroyatnost-i-statistika-10-11-klassy-planirovanie-i-praktikum-brodskiy-il-meshavkina-os.html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https://psschool.ru/algebra/9774-veroyatnost-i-statistika-10-11-klassy-planirovanie-i-praktikum-brodskiy-il-meshavkina-os.html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https://psschool.ru/algebra/9774-veroyatnost-i-statistika-10-11-klassy-planirovanie-i-praktikum-brodskiy-il-meshavkina-os.html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https://psschool.ru/algebra/9774-veroyatnost-i-statistika-10-11-klassy-planirovanie-i-praktikum-brodskiy-il-meshavkina-os.html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https://psschool.ru/algebra/9774-veroyatnost-i-statistika-10-11-klassy-planirovanie-i-praktikum-brodskiy-il-meshavkina-os.html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9190" w:id="24"/>
    <w:p>
      <w:pPr>
        <w:sectPr>
          <w:pgSz w:w="16383" w:h="11906" w:orient="landscape"/>
        </w:sectPr>
      </w:pPr>
    </w:p>
    <w:bookmarkEnd w:id="24"/>
    <w:bookmarkEnd w:id="23"/>
    <w:bookmarkStart w:name="block-6939191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95"/>
        <w:gridCol w:w="2560"/>
        <w:gridCol w:w="1110"/>
        <w:gridCol w:w="2094"/>
        <w:gridCol w:w="2242"/>
        <w:gridCol w:w="1726"/>
        <w:gridCol w:w="3367"/>
      </w:tblGrid>
      <w:tr>
        <w:trPr>
          <w:trHeight w:val="375" w:hRule="atLeast"/>
          <w:trHeight w:val="144" w:hRule="atLeast"/>
        </w:trPr>
        <w:tc>
          <w:tcPr>
            <w:tcW w:w="3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https://multiurok.ru/index.php/files/predstavlenie-dannykh-tablitsy-diagrammy-grafiki.html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62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72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сочетаний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53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0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95"/>
        <w:gridCol w:w="2560"/>
        <w:gridCol w:w="1110"/>
        <w:gridCol w:w="2094"/>
        <w:gridCol w:w="2242"/>
        <w:gridCol w:w="1726"/>
        <w:gridCol w:w="3367"/>
      </w:tblGrid>
      <w:tr>
        <w:trPr>
          <w:trHeight w:val="300" w:hRule="atLeast"/>
          <w:trHeight w:val="144" w:hRule="atLeast"/>
        </w:trPr>
        <w:tc>
          <w:tcPr>
            <w:tcW w:w="3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https://psschool.ru/algebra/9774-veroyatnost-i-statistika-10-11-klassy-planirovanie-i-praktikum-brodskiy-il-meshavkina-os.html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https://psschool.ru/algebra/9774-veroyatnost-i-statistika-10-11-klassy-planirovanie-i-praktikum-brodskiy-il-meshavkina-os.html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68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4170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2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https://novoserg-roo.ucoz.ru/Metjd_kabinet/MMs/10012020/MAT/verojatnost_i_statistika-10-11kl.pdf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9191" w:id="26"/>
    <w:p>
      <w:pPr>
        <w:sectPr>
          <w:pgSz w:w="16383" w:h="11906" w:orient="landscape"/>
        </w:sectPr>
      </w:pPr>
    </w:p>
    <w:bookmarkEnd w:id="26"/>
    <w:bookmarkEnd w:id="25"/>
    <w:bookmarkStart w:name="block-6939192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8e387745-ecc6-42e5-889f-5fad7789796c" w:id="28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28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291b1642-84ed-4a3d-bfaf-3417254047bf" w:id="29"/>
      <w:r>
        <w:rPr>
          <w:rFonts w:ascii="Times New Roman" w:hAnsi="Times New Roman"/>
          <w:b w:val="false"/>
          <w:i w:val="false"/>
          <w:color w:val="000000"/>
          <w:sz w:val="28"/>
        </w:rPr>
        <w:t>https://novoserg-roo.ucoz.ru/Metjd_kabinet/MMs/10012020/MAT/verojatnost_i_statistika-10-11kl.pdf</w:t>
      </w:r>
      <w:bookmarkEnd w:id="29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939192" w:id="30"/>
    <w:p>
      <w:pPr>
        <w:sectPr>
          <w:pgSz w:w="11906" w:h="16383" w:orient="portrait"/>
        </w:sectPr>
      </w:pPr>
    </w:p>
    <w:bookmarkEnd w:id="30"/>
    <w:bookmarkEnd w:id="2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chamaeleonbook.info/books/teoriya-veroyatnostey-i-statistika-10-11-klassyi-eksperimentalnoe-uchebnoe-posobie" Type="http://schemas.openxmlformats.org/officeDocument/2006/relationships/hyperlink" Id="rId4"/>
    <Relationship TargetMode="External" Target="https://chamaeleonbook.info/books/teoriya-veroyatnostey-i-statistika-10-11-klassyi-eksperimentalnoe-uchebnoe-posobie" Type="http://schemas.openxmlformats.org/officeDocument/2006/relationships/hyperlink" Id="rId5"/>
    <Relationship TargetMode="External" Target="https://chamaeleonbook.info/books/teoriya-veroyatnostey-i-statistika-10-11-klassyi-eksperimentalnoe-uchebnoe-posobie" Type="http://schemas.openxmlformats.org/officeDocument/2006/relationships/hyperlink" Id="rId6"/>
    <Relationship TargetMode="External" Target="https://chamaeleonbook.info/books/teoriya-veroyatnostey-i-statistika-10-11-klassyi-eksperimentalnoe-uchebnoe-posobie" Type="http://schemas.openxmlformats.org/officeDocument/2006/relationships/hyperlink" Id="rId7"/>
    <Relationship TargetMode="External" Target="https://chamaeleonbook.info/books/teoriya-veroyatnostey-i-statistika-10-11-klassyi-eksperimentalnoe-uchebnoe-posobie" Type="http://schemas.openxmlformats.org/officeDocument/2006/relationships/hyperlink" Id="rId8"/>
    <Relationship TargetMode="External" Target="https://chamaeleonbook.info/books/teoriya-veroyatnostey-i-statistika-10-11-klassyi-eksperimentalnoe-uchebnoe-posobie" Type="http://schemas.openxmlformats.org/officeDocument/2006/relationships/hyperlink" Id="rId9"/>
    <Relationship TargetMode="External" Target="https://chamaeleonbook.info/books/teoriya-veroyatnostey-i-statistika-10-11-klassyi-eksperimentalnoe-uchebnoe-posobie" Type="http://schemas.openxmlformats.org/officeDocument/2006/relationships/hyperlink" Id="rId10"/>
    <Relationship TargetMode="External" Target="https://chamaeleonbook.info/books/teoriya-veroyatnostey-i-statistika-10-11-klassyi-eksperimentalnoe-uchebnoe-posobie" Type="http://schemas.openxmlformats.org/officeDocument/2006/relationships/hyperlink" Id="rId11"/>
    <Relationship TargetMode="External" Target="https://psschool.ru/algebra/9774-veroyatnost-i-statistika-10-11-klassy-planirovanie-i-praktikum-brodskiy-il-meshavkina-os.html" Type="http://schemas.openxmlformats.org/officeDocument/2006/relationships/hyperlink" Id="rId12"/>
    <Relationship TargetMode="External" Target="https://psschool.ru/algebra/9774-veroyatnost-i-statistika-10-11-klassy-planirovanie-i-praktikum-brodskiy-il-meshavkina-os.html" Type="http://schemas.openxmlformats.org/officeDocument/2006/relationships/hyperlink" Id="rId13"/>
    <Relationship TargetMode="External" Target="https://psschool.ru/algebra/9774-veroyatnost-i-statistika-10-11-klassy-planirovanie-i-praktikum-brodskiy-il-meshavkina-os.html" Type="http://schemas.openxmlformats.org/officeDocument/2006/relationships/hyperlink" Id="rId14"/>
    <Relationship TargetMode="External" Target="https://psschool.ru/algebra/9774-veroyatnost-i-statistika-10-11-klassy-planirovanie-i-praktikum-brodskiy-il-meshavkina-os.html" Type="http://schemas.openxmlformats.org/officeDocument/2006/relationships/hyperlink" Id="rId15"/>
    <Relationship TargetMode="External" Target="https://psschool.ru/algebra/9774-veroyatnost-i-statistika-10-11-klassy-planirovanie-i-praktikum-brodskiy-il-meshavkina-os.html" Type="http://schemas.openxmlformats.org/officeDocument/2006/relationships/hyperlink" Id="rId16"/>
    <Relationship TargetMode="External" Target="https://psschool.ru/algebra/9774-veroyatnost-i-statistika-10-11-klassy-planirovanie-i-praktikum-brodskiy-il-meshavkina-os.html" Type="http://schemas.openxmlformats.org/officeDocument/2006/relationships/hyperlink" Id="rId17"/>
    <Relationship TargetMode="External" Target="https://multiurok.ru/index.php/files/predstavlenie-dannykh-tablitsy-diagrammy-grafiki.html" Type="http://schemas.openxmlformats.org/officeDocument/2006/relationships/hyperlink" Id="rId18"/>
    <Relationship TargetMode="External" Target="https://novoserg-roo.ucoz.ru/Metjd_kabinet/MMs/10012020/MAT/verojatnost_i_statistika-10-11kl.pdf" Type="http://schemas.openxmlformats.org/officeDocument/2006/relationships/hyperlink" Id="rId19"/>
    <Relationship TargetMode="External" Target="https://novoserg-roo.ucoz.ru/Metjd_kabinet/MMs/10012020/MAT/verojatnost_i_statistika-10-11kl.pdf" Type="http://schemas.openxmlformats.org/officeDocument/2006/relationships/hyperlink" Id="rId20"/>
    <Relationship TargetMode="External" Target="https://novoserg-roo.ucoz.ru/Metjd_kabinet/MMs/10012020/MAT/verojatnost_i_statistika-10-11kl.pdf" Type="http://schemas.openxmlformats.org/officeDocument/2006/relationships/hyperlink" Id="rId21"/>
    <Relationship TargetMode="External" Target="https://novoserg-roo.ucoz.ru/Metjd_kabinet/MMs/10012020/MAT/verojatnost_i_statistika-10-11kl.pdf" Type="http://schemas.openxmlformats.org/officeDocument/2006/relationships/hyperlink" Id="rId22"/>
    <Relationship TargetMode="External" Target="https://novoserg-roo.ucoz.ru/Metjd_kabinet/MMs/10012020/MAT/verojatnost_i_statistika-10-11kl.pdf" Type="http://schemas.openxmlformats.org/officeDocument/2006/relationships/hyperlink" Id="rId23"/>
    <Relationship TargetMode="External" Target="https://novoserg-roo.ucoz.ru/Metjd_kabinet/MMs/10012020/MAT/verojatnost_i_statistika-10-11kl.pdf" Type="http://schemas.openxmlformats.org/officeDocument/2006/relationships/hyperlink" Id="rId24"/>
    <Relationship TargetMode="External" Target="https://novoserg-roo.ucoz.ru/Metjd_kabinet/MMs/10012020/MAT/verojatnost_i_statistika-10-11kl.pdf" Type="http://schemas.openxmlformats.org/officeDocument/2006/relationships/hyperlink" Id="rId25"/>
    <Relationship TargetMode="External" Target="https://novoserg-roo.ucoz.ru/Metjd_kabinet/MMs/10012020/MAT/verojatnost_i_statistika-10-11kl.pdf" Type="http://schemas.openxmlformats.org/officeDocument/2006/relationships/hyperlink" Id="rId26"/>
    <Relationship TargetMode="External" Target="https://novoserg-roo.ucoz.ru/Metjd_kabinet/MMs/10012020/MAT/verojatnost_i_statistika-10-11kl.pdf" Type="http://schemas.openxmlformats.org/officeDocument/2006/relationships/hyperlink" Id="rId27"/>
    <Relationship TargetMode="External" Target="https://novoserg-roo.ucoz.ru/Metjd_kabinet/MMs/10012020/MAT/verojatnost_i_statistika-10-11kl.pdf" Type="http://schemas.openxmlformats.org/officeDocument/2006/relationships/hyperlink" Id="rId28"/>
    <Relationship TargetMode="External" Target="https://novoserg-roo.ucoz.ru/Metjd_kabinet/MMs/10012020/MAT/verojatnost_i_statistika-10-11kl.pdf" Type="http://schemas.openxmlformats.org/officeDocument/2006/relationships/hyperlink" Id="rId29"/>
    <Relationship TargetMode="External" Target="https://novoserg-roo.ucoz.ru/Metjd_kabinet/MMs/10012020/MAT/verojatnost_i_statistika-10-11kl.pdf" Type="http://schemas.openxmlformats.org/officeDocument/2006/relationships/hyperlink" Id="rId30"/>
    <Relationship TargetMode="External" Target="https://novoserg-roo.ucoz.ru/Metjd_kabinet/MMs/10012020/MAT/verojatnost_i_statistika-10-11kl.pdf" Type="http://schemas.openxmlformats.org/officeDocument/2006/relationships/hyperlink" Id="rId31"/>
    <Relationship TargetMode="External" Target="https://novoserg-roo.ucoz.ru/Metjd_kabinet/MMs/10012020/MAT/verojatnost_i_statistika-10-11kl.pdf" Type="http://schemas.openxmlformats.org/officeDocument/2006/relationships/hyperlink" Id="rId32"/>
    <Relationship TargetMode="External" Target="https://novoserg-roo.ucoz.ru/Metjd_kabinet/MMs/10012020/MAT/verojatnost_i_statistika-10-11kl.pdf" Type="http://schemas.openxmlformats.org/officeDocument/2006/relationships/hyperlink" Id="rId33"/>
    <Relationship TargetMode="External" Target="https://novoserg-roo.ucoz.ru/Metjd_kabinet/MMs/10012020/MAT/verojatnost_i_statistika-10-11kl.pdf" Type="http://schemas.openxmlformats.org/officeDocument/2006/relationships/hyperlink" Id="rId34"/>
    <Relationship TargetMode="External" Target="https://novoserg-roo.ucoz.ru/Metjd_kabinet/MMs/10012020/MAT/verojatnost_i_statistika-10-11kl.pdf" Type="http://schemas.openxmlformats.org/officeDocument/2006/relationships/hyperlink" Id="rId35"/>
    <Relationship TargetMode="External" Target="https://novoserg-roo.ucoz.ru/Metjd_kabinet/MMs/10012020/MAT/verojatnost_i_statistika-10-11kl.pdf" Type="http://schemas.openxmlformats.org/officeDocument/2006/relationships/hyperlink" Id="rId36"/>
    <Relationship TargetMode="External" Target="https://novoserg-roo.ucoz.ru/Metjd_kabinet/MMs/10012020/MAT/verojatnost_i_statistika-10-11kl.pdf" Type="http://schemas.openxmlformats.org/officeDocument/2006/relationships/hyperlink" Id="rId37"/>
    <Relationship TargetMode="External" Target="https://novoserg-roo.ucoz.ru/Metjd_kabinet/MMs/10012020/MAT/verojatnost_i_statistika-10-11kl.pdf" Type="http://schemas.openxmlformats.org/officeDocument/2006/relationships/hyperlink" Id="rId38"/>
    <Relationship TargetMode="External" Target="https://novoserg-roo.ucoz.ru/Metjd_kabinet/MMs/10012020/MAT/verojatnost_i_statistika-10-11kl.pdf" Type="http://schemas.openxmlformats.org/officeDocument/2006/relationships/hyperlink" Id="rId39"/>
    <Relationship TargetMode="External" Target="https://novoserg-roo.ucoz.ru/Metjd_kabinet/MMs/10012020/MAT/verojatnost_i_statistika-10-11kl.pdf" Type="http://schemas.openxmlformats.org/officeDocument/2006/relationships/hyperlink" Id="rId40"/>
    <Relationship TargetMode="External" Target="https://novoserg-roo.ucoz.ru/Metjd_kabinet/MMs/10012020/MAT/verojatnost_i_statistika-10-11kl.pdf" Type="http://schemas.openxmlformats.org/officeDocument/2006/relationships/hyperlink" Id="rId41"/>
    <Relationship TargetMode="External" Target="https://novoserg-roo.ucoz.ru/Metjd_kabinet/MMs/10012020/MAT/verojatnost_i_statistika-10-11kl.pdf" Type="http://schemas.openxmlformats.org/officeDocument/2006/relationships/hyperlink" Id="rId42"/>
    <Relationship TargetMode="External" Target="https://novoserg-roo.ucoz.ru/Metjd_kabinet/MMs/10012020/MAT/verojatnost_i_statistika-10-11kl.pdf" Type="http://schemas.openxmlformats.org/officeDocument/2006/relationships/hyperlink" Id="rId43"/>
    <Relationship TargetMode="External" Target="https://novoserg-roo.ucoz.ru/Metjd_kabinet/MMs/10012020/MAT/verojatnost_i_statistika-10-11kl.pdf" Type="http://schemas.openxmlformats.org/officeDocument/2006/relationships/hyperlink" Id="rId44"/>
    <Relationship TargetMode="External" Target="https://novoserg-roo.ucoz.ru/Metjd_kabinet/MMs/10012020/MAT/verojatnost_i_statistika-10-11kl.pdf" Type="http://schemas.openxmlformats.org/officeDocument/2006/relationships/hyperlink" Id="rId45"/>
    <Relationship TargetMode="External" Target="https://novoserg-roo.ucoz.ru/Metjd_kabinet/MMs/10012020/MAT/verojatnost_i_statistika-10-11kl.pdf" Type="http://schemas.openxmlformats.org/officeDocument/2006/relationships/hyperlink" Id="rId46"/>
    <Relationship TargetMode="External" Target="https://novoserg-roo.ucoz.ru/Metjd_kabinet/MMs/10012020/MAT/verojatnost_i_statistika-10-11kl.pdf" Type="http://schemas.openxmlformats.org/officeDocument/2006/relationships/hyperlink" Id="rId47"/>
    <Relationship TargetMode="External" Target="https://novoserg-roo.ucoz.ru/Metjd_kabinet/MMs/10012020/MAT/verojatnost_i_statistika-10-11kl.pdf" Type="http://schemas.openxmlformats.org/officeDocument/2006/relationships/hyperlink" Id="rId48"/>
    <Relationship TargetMode="External" Target="https://novoserg-roo.ucoz.ru/Metjd_kabinet/MMs/10012020/MAT/verojatnost_i_statistika-10-11kl.pdf" Type="http://schemas.openxmlformats.org/officeDocument/2006/relationships/hyperlink" Id="rId49"/>
    <Relationship TargetMode="External" Target="https://novoserg-roo.ucoz.ru/Metjd_kabinet/MMs/10012020/MAT/verojatnost_i_statistika-10-11kl.pdf" Type="http://schemas.openxmlformats.org/officeDocument/2006/relationships/hyperlink" Id="rId50"/>
    <Relationship TargetMode="External" Target="https://novoserg-roo.ucoz.ru/Metjd_kabinet/MMs/10012020/MAT/verojatnost_i_statistika-10-11kl.pdf" Type="http://schemas.openxmlformats.org/officeDocument/2006/relationships/hyperlink" Id="rId51"/>
    <Relationship TargetMode="External" Target="https://psschool.ru/algebra/9774-veroyatnost-i-statistika-10-11-klassy-planirovanie-i-praktikum-brodskiy-il-meshavkina-os.html" Type="http://schemas.openxmlformats.org/officeDocument/2006/relationships/hyperlink" Id="rId52"/>
    <Relationship TargetMode="External" Target="https://psschool.ru/algebra/9774-veroyatnost-i-statistika-10-11-klassy-planirovanie-i-praktikum-brodskiy-il-meshavkina-os.html" Type="http://schemas.openxmlformats.org/officeDocument/2006/relationships/hyperlink" Id="rId53"/>
    <Relationship TargetMode="External" Target="https://novoserg-roo.ucoz.ru/Metjd_kabinet/MMs/10012020/MAT/verojatnost_i_statistika-10-11kl.pdf" Type="http://schemas.openxmlformats.org/officeDocument/2006/relationships/hyperlink" Id="rId54"/>
    <Relationship TargetMode="External" Target="https://novoserg-roo.ucoz.ru/Metjd_kabinet/MMs/10012020/MAT/verojatnost_i_statistika-10-11kl.pdf" Type="http://schemas.openxmlformats.org/officeDocument/2006/relationships/hyperlink" Id="rId55"/>
    <Relationship TargetMode="External" Target="https://novoserg-roo.ucoz.ru/Metjd_kabinet/MMs/10012020/MAT/verojatnost_i_statistika-10-11kl.pdf" Type="http://schemas.openxmlformats.org/officeDocument/2006/relationships/hyperlink" Id="rId56"/>
    <Relationship TargetMode="External" Target="https://novoserg-roo.ucoz.ru/Metjd_kabinet/MMs/10012020/MAT/verojatnost_i_statistika-10-11kl.pdf" Type="http://schemas.openxmlformats.org/officeDocument/2006/relationships/hyperlink" Id="rId57"/>
    <Relationship TargetMode="External" Target="https://novoserg-roo.ucoz.ru/Metjd_kabinet/MMs/10012020/MAT/verojatnost_i_statistika-10-11kl.pdf" Type="http://schemas.openxmlformats.org/officeDocument/2006/relationships/hyperlink" Id="rId58"/>
    <Relationship TargetMode="External" Target="https://novoserg-roo.ucoz.ru/Metjd_kabinet/MMs/10012020/MAT/verojatnost_i_statistika-10-11kl.pdf" Type="http://schemas.openxmlformats.org/officeDocument/2006/relationships/hyperlink" Id="rId59"/>
    <Relationship TargetMode="External" Target="https://novoserg-roo.ucoz.ru/Metjd_kabinet/MMs/10012020/MAT/verojatnost_i_statistika-10-11kl.pdf" Type="http://schemas.openxmlformats.org/officeDocument/2006/relationships/hyperlink" Id="rId60"/>
    <Relationship TargetMode="External" Target="https://novoserg-roo.ucoz.ru/Metjd_kabinet/MMs/10012020/MAT/verojatnost_i_statistika-10-11kl.pdf" Type="http://schemas.openxmlformats.org/officeDocument/2006/relationships/hyperlink" Id="rId61"/>
    <Relationship TargetMode="External" Target="https://novoserg-roo.ucoz.ru/Metjd_kabinet/MMs/10012020/MAT/verojatnost_i_statistika-10-11kl.pdf" Type="http://schemas.openxmlformats.org/officeDocument/2006/relationships/hyperlink" Id="rId62"/>
    <Relationship TargetMode="External" Target="https://novoserg-roo.ucoz.ru/Metjd_kabinet/MMs/10012020/MAT/verojatnost_i_statistika-10-11kl.pdf" Type="http://schemas.openxmlformats.org/officeDocument/2006/relationships/hyperlink" Id="rId63"/>
    <Relationship TargetMode="External" Target="https://novoserg-roo.ucoz.ru/Metjd_kabinet/MMs/10012020/MAT/verojatnost_i_statistika-10-11kl.pdf" Type="http://schemas.openxmlformats.org/officeDocument/2006/relationships/hyperlink" Id="rId64"/>
    <Relationship TargetMode="External" Target="https://novoserg-roo.ucoz.ru/Metjd_kabinet/MMs/10012020/MAT/verojatnost_i_statistika-10-11kl.pdf" Type="http://schemas.openxmlformats.org/officeDocument/2006/relationships/hyperlink" Id="rId65"/>
    <Relationship TargetMode="External" Target="https://novoserg-roo.ucoz.ru/Metjd_kabinet/MMs/10012020/MAT/verojatnost_i_statistika-10-11kl.pdf" Type="http://schemas.openxmlformats.org/officeDocument/2006/relationships/hyperlink" Id="rId66"/>
    <Relationship TargetMode="External" Target="https://novoserg-roo.ucoz.ru/Metjd_kabinet/MMs/10012020/MAT/verojatnost_i_statistika-10-11kl.pdf" Type="http://schemas.openxmlformats.org/officeDocument/2006/relationships/hyperlink" Id="rId67"/>
    <Relationship TargetMode="External" Target="https://novoserg-roo.ucoz.ru/Metjd_kabinet/MMs/10012020/MAT/verojatnost_i_statistika-10-11kl.pdf" Type="http://schemas.openxmlformats.org/officeDocument/2006/relationships/hyperlink" Id="rId68"/>
    <Relationship TargetMode="External" Target="https://novoserg-roo.ucoz.ru/Metjd_kabinet/MMs/10012020/MAT/verojatnost_i_statistika-10-11kl.pdf" Type="http://schemas.openxmlformats.org/officeDocument/2006/relationships/hyperlink" Id="rId69"/>
    <Relationship TargetMode="External" Target="https://novoserg-roo.ucoz.ru/Metjd_kabinet/MMs/10012020/MAT/verojatnost_i_statistika-10-11kl.pdf" Type="http://schemas.openxmlformats.org/officeDocument/2006/relationships/hyperlink" Id="rId70"/>
    <Relationship TargetMode="External" Target="https://novoserg-roo.ucoz.ru/Metjd_kabinet/MMs/10012020/MAT/verojatnost_i_statistika-10-11kl.pdf" Type="http://schemas.openxmlformats.org/officeDocument/2006/relationships/hyperlink" Id="rId71"/>
    <Relationship TargetMode="External" Target="https://novoserg-roo.ucoz.ru/Metjd_kabinet/MMs/10012020/MAT/verojatnost_i_statistika-10-11kl.pdf" Type="http://schemas.openxmlformats.org/officeDocument/2006/relationships/hyperlink" Id="rId72"/>
    <Relationship TargetMode="External" Target="https://novoserg-roo.ucoz.ru/Metjd_kabinet/MMs/10012020/MAT/verojatnost_i_statistika-10-11kl.pdf" Type="http://schemas.openxmlformats.org/officeDocument/2006/relationships/hyperlink" Id="rId73"/>
    <Relationship TargetMode="External" Target="https://novoserg-roo.ucoz.ru/Metjd_kabinet/MMs/10012020/MAT/verojatnost_i_statistika-10-11kl.pdf" Type="http://schemas.openxmlformats.org/officeDocument/2006/relationships/hyperlink" Id="rId74"/>
    <Relationship TargetMode="External" Target="https://novoserg-roo.ucoz.ru/Metjd_kabinet/MMs/10012020/MAT/verojatnost_i_statistika-10-11kl.pdf" Type="http://schemas.openxmlformats.org/officeDocument/2006/relationships/hyperlink" Id="rId75"/>
    <Relationship TargetMode="External" Target="https://novoserg-roo.ucoz.ru/Metjd_kabinet/MMs/10012020/MAT/verojatnost_i_statistika-10-11kl.pdf" Type="http://schemas.openxmlformats.org/officeDocument/2006/relationships/hyperlink" Id="rId76"/>
    <Relationship TargetMode="External" Target="https://novoserg-roo.ucoz.ru/Metjd_kabinet/MMs/10012020/MAT/verojatnost_i_statistika-10-11kl.pdf" Type="http://schemas.openxmlformats.org/officeDocument/2006/relationships/hyperlink" Id="rId77"/>
    <Relationship TargetMode="External" Target="https://novoserg-roo.ucoz.ru/Metjd_kabinet/MMs/10012020/MAT/verojatnost_i_statistika-10-11kl.pdf" Type="http://schemas.openxmlformats.org/officeDocument/2006/relationships/hyperlink" Id="rId78"/>
    <Relationship TargetMode="External" Target="https://novoserg-roo.ucoz.ru/Metjd_kabinet/MMs/10012020/MAT/verojatnost_i_statistika-10-11kl.pdf" Type="http://schemas.openxmlformats.org/officeDocument/2006/relationships/hyperlink" Id="rId79"/>
    <Relationship TargetMode="External" Target="https://novoserg-roo.ucoz.ru/Metjd_kabinet/MMs/10012020/MAT/verojatnost_i_statistika-10-11kl.pdf" Type="http://schemas.openxmlformats.org/officeDocument/2006/relationships/hyperlink" Id="rId80"/>
    <Relationship TargetMode="External" Target="https://novoserg-roo.ucoz.ru/Metjd_kabinet/MMs/10012020/MAT/verojatnost_i_statistika-10-11kl.pdf" Type="http://schemas.openxmlformats.org/officeDocument/2006/relationships/hyperlink" Id="rId81"/>
    <Relationship TargetMode="External" Target="https://novoserg-roo.ucoz.ru/Metjd_kabinet/MMs/10012020/MAT/verojatnost_i_statistika-10-11kl.pdf" Type="http://schemas.openxmlformats.org/officeDocument/2006/relationships/hyperlink" Id="rId82"/>
    <Relationship TargetMode="External" Target="https://novoserg-roo.ucoz.ru/Metjd_kabinet/MMs/10012020/MAT/verojatnost_i_statistika-10-11kl.pdf" Type="http://schemas.openxmlformats.org/officeDocument/2006/relationships/hyperlink" Id="rId83"/>
    <Relationship TargetMode="External" Target="https://novoserg-roo.ucoz.ru/Metjd_kabinet/MMs/10012020/MAT/verojatnost_i_statistika-10-11kl.pdf" Type="http://schemas.openxmlformats.org/officeDocument/2006/relationships/hyperlink" Id="rId84"/>
    <Relationship TargetMode="External" Target="https://novoserg-roo.ucoz.ru/Metjd_kabinet/MMs/10012020/MAT/verojatnost_i_statistika-10-11kl.pdf" Type="http://schemas.openxmlformats.org/officeDocument/2006/relationships/hyperlink" Id="rId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