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93494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099227ef-7029-4079-ae60-1c1e725042d4"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60108ef9-761b-4d5f-b35a-43765278bc23" w:id="2"/>
      <w:r>
        <w:rPr>
          <w:rFonts w:ascii="Times New Roman" w:hAnsi="Times New Roman"/>
          <w:b/>
          <w:i w:val="false"/>
          <w:color w:val="000000"/>
          <w:sz w:val="28"/>
        </w:rPr>
        <w:t>МР «Ботлихский район»</w:t>
      </w:r>
      <w:bookmarkEnd w:id="2"/>
    </w:p>
    <w:p>
      <w:pPr>
        <w:spacing w:before="0" w:after="0" w:line="408"/>
        <w:ind w:left="120"/>
        <w:jc w:val="center"/>
      </w:pPr>
      <w:r>
        <w:rPr>
          <w:rFonts w:ascii="Times New Roman" w:hAnsi="Times New Roman"/>
          <w:b/>
          <w:i w:val="false"/>
          <w:color w:val="000000"/>
          <w:sz w:val="28"/>
        </w:rPr>
        <w:t>МКОУ "Тандовская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методическом совете</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А.А. Исаев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М.М. Зиявудинова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___________</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Э.А. Исаева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№54-Д</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972732)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36d5ed29-4355-44c3-96c9-68a638030246" w:id="3"/>
      <w:r>
        <w:rPr>
          <w:rFonts w:ascii="Times New Roman" w:hAnsi="Times New Roman"/>
          <w:b/>
          <w:i w:val="false"/>
          <w:color w:val="000000"/>
          <w:sz w:val="28"/>
        </w:rPr>
        <w:t>село Тандо</w:t>
      </w:r>
      <w:bookmarkEnd w:id="3"/>
      <w:r>
        <w:rPr>
          <w:rFonts w:ascii="Times New Roman" w:hAnsi="Times New Roman"/>
          <w:b/>
          <w:i w:val="false"/>
          <w:color w:val="000000"/>
          <w:sz w:val="28"/>
        </w:rPr>
        <w:t xml:space="preserve"> </w:t>
      </w:r>
      <w:bookmarkStart w:name="6f91944c-d6af-4ef1-8ebb-72a7d3f52a1b" w:id="4"/>
      <w:r>
        <w:rPr>
          <w:rFonts w:ascii="Times New Roman" w:hAnsi="Times New Roman"/>
          <w:b/>
          <w:i w:val="false"/>
          <w:color w:val="000000"/>
          <w:sz w:val="28"/>
        </w:rPr>
        <w:t>2023 год</w:t>
      </w:r>
      <w:bookmarkEnd w:id="4"/>
    </w:p>
    <w:p>
      <w:pPr>
        <w:spacing w:before="0" w:after="0"/>
        <w:ind w:left="120"/>
        <w:jc w:val="left"/>
      </w:pPr>
    </w:p>
    <w:bookmarkStart w:name="block-6934940" w:id="5"/>
    <w:p>
      <w:pPr>
        <w:sectPr>
          <w:pgSz w:w="11906" w:h="16383" w:orient="portrait"/>
        </w:sectPr>
      </w:pPr>
    </w:p>
    <w:bookmarkEnd w:id="5"/>
    <w:bookmarkEnd w:id="0"/>
    <w:bookmarkStart w:name="block-6934939"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КУРСА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pPr>
        <w:spacing w:before="0" w:after="0" w:line="264"/>
        <w:ind w:firstLine="600"/>
        <w:jc w:val="both"/>
      </w:pPr>
      <w:r>
        <w:rPr>
          <w:rFonts w:ascii="Times New Roman" w:hAnsi="Times New Roman"/>
          <w:b w:val="false"/>
          <w:i w:val="false"/>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pPr>
        <w:spacing w:before="0" w:after="0" w:line="264"/>
        <w:ind w:firstLine="600"/>
        <w:jc w:val="both"/>
      </w:pPr>
      <w:r>
        <w:rPr>
          <w:rFonts w:ascii="Times New Roman" w:hAnsi="Times New Roman"/>
          <w:b w:val="false"/>
          <w:i w:val="false"/>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pPr>
        <w:spacing w:before="0" w:after="0" w:line="264"/>
        <w:ind w:firstLine="600"/>
        <w:jc w:val="both"/>
      </w:pPr>
      <w:r>
        <w:rPr>
          <w:rFonts w:ascii="Times New Roman" w:hAnsi="Times New Roman"/>
          <w:b w:val="false"/>
          <w:i w:val="false"/>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pPr>
        <w:spacing w:before="0" w:after="0" w:line="264"/>
        <w:ind w:firstLine="600"/>
        <w:jc w:val="both"/>
      </w:pPr>
      <w:r>
        <w:rPr>
          <w:rFonts w:ascii="Times New Roman" w:hAnsi="Times New Roman"/>
          <w:b w:val="false"/>
          <w:i w:val="false"/>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pPr>
        <w:numPr>
          <w:ilvl w:val="0"/>
          <w:numId w:val="1"/>
        </w:numPr>
        <w:spacing w:before="0" w:after="0" w:line="264"/>
        <w:jc w:val="both"/>
      </w:pPr>
      <w:r>
        <w:rPr>
          <w:rFonts w:ascii="Times New Roman" w:hAnsi="Times New Roman"/>
          <w:b w:val="false"/>
          <w:i w:val="false"/>
          <w:color w:val="000000"/>
          <w:sz w:val="28"/>
        </w:rPr>
        <w:t>формирование представления о геометрии как части мировой культуры и осознание её взаимосвязи с окружающим миром;</w:t>
      </w:r>
    </w:p>
    <w:p>
      <w:pPr>
        <w:numPr>
          <w:ilvl w:val="0"/>
          <w:numId w:val="1"/>
        </w:numPr>
        <w:spacing w:before="0" w:after="0" w:line="264"/>
        <w:jc w:val="both"/>
      </w:pPr>
      <w:r>
        <w:rPr>
          <w:rFonts w:ascii="Times New Roman" w:hAnsi="Times New Roman"/>
          <w:b w:val="false"/>
          <w:i w:val="false"/>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pPr>
        <w:numPr>
          <w:ilvl w:val="0"/>
          <w:numId w:val="1"/>
        </w:numPr>
        <w:spacing w:before="0" w:after="0" w:line="264"/>
        <w:jc w:val="both"/>
      </w:pPr>
      <w:r>
        <w:rPr>
          <w:rFonts w:ascii="Times New Roman" w:hAnsi="Times New Roman"/>
          <w:b w:val="false"/>
          <w:i w:val="false"/>
          <w:color w:val="000000"/>
          <w:sz w:val="28"/>
        </w:rPr>
        <w:t xml:space="preserve">формирование умения распознавать на чертежах, моделях и в реальном мире многогранники и тела вращения; </w:t>
      </w:r>
    </w:p>
    <w:p>
      <w:pPr>
        <w:numPr>
          <w:ilvl w:val="0"/>
          <w:numId w:val="1"/>
        </w:numPr>
        <w:spacing w:before="0" w:after="0" w:line="264"/>
        <w:jc w:val="both"/>
      </w:pPr>
      <w:r>
        <w:rPr>
          <w:rFonts w:ascii="Times New Roman" w:hAnsi="Times New Roman"/>
          <w:b w:val="false"/>
          <w:i w:val="false"/>
          <w:color w:val="000000"/>
          <w:sz w:val="28"/>
        </w:rPr>
        <w:t xml:space="preserve">овладение методами решения задач на построения на изображениях пространственных фигур; </w:t>
      </w:r>
    </w:p>
    <w:p>
      <w:pPr>
        <w:numPr>
          <w:ilvl w:val="0"/>
          <w:numId w:val="1"/>
        </w:numPr>
        <w:spacing w:before="0" w:after="0" w:line="264"/>
        <w:jc w:val="both"/>
      </w:pPr>
      <w:r>
        <w:rPr>
          <w:rFonts w:ascii="Times New Roman" w:hAnsi="Times New Roman"/>
          <w:b w:val="false"/>
          <w:i w:val="false"/>
          <w:color w:val="000000"/>
          <w:sz w:val="28"/>
        </w:rPr>
        <w:t>формирование умения оперировать основными понятиями о многогранниках и телах вращения и их основными свойствами;</w:t>
      </w:r>
    </w:p>
    <w:p>
      <w:pPr>
        <w:numPr>
          <w:ilvl w:val="0"/>
          <w:numId w:val="1"/>
        </w:numPr>
        <w:spacing w:before="0" w:after="0" w:line="264"/>
        <w:jc w:val="both"/>
      </w:pPr>
      <w:r>
        <w:rPr>
          <w:rFonts w:ascii="Times New Roman" w:hAnsi="Times New Roman"/>
          <w:b w:val="false"/>
          <w:i w:val="false"/>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pPr>
        <w:numPr>
          <w:ilvl w:val="0"/>
          <w:numId w:val="1"/>
        </w:numPr>
        <w:spacing w:before="0" w:after="0" w:line="264"/>
        <w:jc w:val="both"/>
      </w:pPr>
      <w:r>
        <w:rPr>
          <w:rFonts w:ascii="Times New Roman" w:hAnsi="Times New Roman"/>
          <w:b w:val="false"/>
          <w:i w:val="false"/>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pPr>
        <w:numPr>
          <w:ilvl w:val="0"/>
          <w:numId w:val="1"/>
        </w:numPr>
        <w:spacing w:before="0" w:after="0" w:line="264"/>
        <w:jc w:val="both"/>
      </w:pPr>
      <w:r>
        <w:rPr>
          <w:rFonts w:ascii="Times New Roman" w:hAnsi="Times New Roman"/>
          <w:b w:val="false"/>
          <w:i w:val="false"/>
          <w:color w:val="000000"/>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pPr>
        <w:spacing w:before="0" w:after="0" w:line="264"/>
        <w:ind w:firstLine="600"/>
        <w:jc w:val="both"/>
      </w:pPr>
      <w:r>
        <w:rPr>
          <w:rFonts w:ascii="Times New Roman" w:hAnsi="Times New Roman"/>
          <w:b w:val="false"/>
          <w:i w:val="false"/>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pPr>
        <w:spacing w:before="0" w:after="0" w:line="264"/>
        <w:ind w:firstLine="600"/>
        <w:jc w:val="both"/>
      </w:pPr>
      <w:r>
        <w:rPr>
          <w:rFonts w:ascii="Times New Roman" w:hAnsi="Times New Roman"/>
          <w:b w:val="false"/>
          <w:i w:val="false"/>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w:t>
      </w:r>
      <w:r>
        <w:rPr>
          <w:rFonts w:ascii="Times New Roman" w:hAnsi="Times New Roman"/>
          <w:b w:val="false"/>
          <w:i w:val="false"/>
          <w:color w:val="000000"/>
          <w:sz w:val="28"/>
        </w:rPr>
        <w:t>–</w:t>
      </w:r>
      <w:r>
        <w:rPr>
          <w:rFonts w:ascii="Times New Roman" w:hAnsi="Times New Roman"/>
          <w:b w:val="false"/>
          <w:i w:val="false"/>
          <w:color w:val="000000"/>
          <w:sz w:val="28"/>
        </w:rPr>
        <w:t xml:space="preserve"> в условиях отвлечения от наглядности, мысленного изменения его исходного содержания. </w:t>
      </w:r>
    </w:p>
    <w:p>
      <w:pPr>
        <w:spacing w:before="0" w:after="0" w:line="264"/>
        <w:ind w:firstLine="600"/>
        <w:jc w:val="both"/>
      </w:pPr>
      <w:r>
        <w:rPr>
          <w:rFonts w:ascii="Times New Roman" w:hAnsi="Times New Roman"/>
          <w:b w:val="false"/>
          <w:i w:val="false"/>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pPr>
        <w:spacing w:before="0" w:after="0" w:line="264"/>
        <w:ind w:left="120"/>
        <w:jc w:val="both"/>
      </w:pPr>
    </w:p>
    <w:p>
      <w:pPr>
        <w:spacing w:before="0" w:after="0" w:line="264"/>
        <w:ind w:left="120"/>
        <w:jc w:val="both"/>
      </w:pPr>
      <w:bookmarkStart w:name="_Toc118726595" w:id="7"/>
      <w:bookmarkEnd w:id="7"/>
      <w:r>
        <w:rPr>
          <w:rFonts w:ascii="Times New Roman" w:hAnsi="Times New Roman"/>
          <w:b/>
          <w:i w:val="false"/>
          <w:color w:val="000000"/>
          <w:sz w:val="28"/>
        </w:rPr>
        <w:t>МЕСТО УЧЕБНОГО КУРСА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 изучение геометрии отводится 2 часа в неделю в 10 классе и 1 час в неделю в 11 классе, всего за два года обучения - 102 учебных часа.</w:t>
      </w:r>
    </w:p>
    <w:bookmarkStart w:name="block-6934939" w:id="8"/>
    <w:p>
      <w:pPr>
        <w:sectPr>
          <w:pgSz w:w="11906" w:h="16383" w:orient="portrait"/>
        </w:sectPr>
      </w:pPr>
    </w:p>
    <w:bookmarkEnd w:id="8"/>
    <w:bookmarkEnd w:id="6"/>
    <w:bookmarkStart w:name="block-6934935" w:id="9"/>
    <w:p>
      <w:pPr>
        <w:spacing w:before="0" w:after="0" w:line="264"/>
        <w:ind w:left="120"/>
        <w:jc w:val="both"/>
      </w:pPr>
      <w:bookmarkStart w:name="_Toc118726599" w:id="10"/>
      <w:bookmarkEnd w:id="10"/>
      <w:r>
        <w:rPr>
          <w:rFonts w:ascii="Times New Roman" w:hAnsi="Times New Roman"/>
          <w:b/>
          <w:i w:val="false"/>
          <w:color w:val="000000"/>
          <w:sz w:val="28"/>
        </w:rPr>
        <w:t>СОДЕРЖАНИЕ УЧЕБНОГО КУРСА</w:t>
      </w:r>
    </w:p>
    <w:p>
      <w:pPr>
        <w:spacing w:before="0" w:after="0" w:line="264"/>
        <w:ind w:left="120"/>
        <w:jc w:val="both"/>
      </w:pPr>
    </w:p>
    <w:p>
      <w:pPr>
        <w:spacing w:before="0" w:after="0" w:line="264"/>
        <w:ind w:left="120"/>
        <w:jc w:val="both"/>
      </w:pPr>
      <w:bookmarkStart w:name="_Toc118726600" w:id="11"/>
      <w:bookmarkEnd w:id="11"/>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b w:val="false"/>
          <w:i/>
          <w:color w:val="000000"/>
          <w:sz w:val="28"/>
        </w:rPr>
        <w:t>n-</w:t>
      </w:r>
      <w:r>
        <w:rPr>
          <w:rFonts w:ascii="Times New Roman" w:hAnsi="Times New Roman"/>
          <w:b w:val="false"/>
          <w:i w:val="false"/>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b w:val="false"/>
          <w:i/>
          <w:color w:val="000000"/>
          <w:sz w:val="28"/>
        </w:rPr>
        <w:t>n</w:t>
      </w:r>
      <w:r>
        <w:rPr>
          <w:rFonts w:ascii="Times New Roman" w:hAnsi="Times New Roman"/>
          <w:b w:val="false"/>
          <w:i w:val="false"/>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pPr>
        <w:spacing w:before="0" w:after="0" w:line="264"/>
        <w:ind w:firstLine="600"/>
        <w:jc w:val="both"/>
      </w:pPr>
      <w:r>
        <w:rPr>
          <w:rFonts w:ascii="Times New Roman" w:hAnsi="Times New Roman"/>
          <w:b w:val="false"/>
          <w:i w:val="false"/>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pPr>
        <w:spacing w:before="0" w:after="0" w:line="264"/>
        <w:ind w:firstLine="600"/>
        <w:jc w:val="both"/>
      </w:pPr>
      <w:r>
        <w:rPr>
          <w:rFonts w:ascii="Times New Roman" w:hAnsi="Times New Roman"/>
          <w:b w:val="false"/>
          <w:i w:val="false"/>
          <w:color w:val="000000"/>
          <w:sz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left="120"/>
        <w:jc w:val="both"/>
      </w:pPr>
    </w:p>
    <w:p>
      <w:pPr>
        <w:spacing w:before="0" w:after="0" w:line="264"/>
        <w:ind w:left="120"/>
        <w:jc w:val="both"/>
      </w:pPr>
      <w:bookmarkStart w:name="_Toc118726601" w:id="12"/>
      <w:bookmarkEnd w:id="12"/>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pPr>
        <w:spacing w:before="0" w:after="0" w:line="264"/>
        <w:ind w:firstLine="600"/>
        <w:jc w:val="both"/>
      </w:pPr>
      <w:r>
        <w:rPr>
          <w:rFonts w:ascii="Times New Roman" w:hAnsi="Times New Roman"/>
          <w:b w:val="false"/>
          <w:i w:val="false"/>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pPr>
        <w:spacing w:before="0" w:after="0" w:line="264"/>
        <w:ind w:firstLine="600"/>
        <w:jc w:val="both"/>
      </w:pPr>
      <w:r>
        <w:rPr>
          <w:rFonts w:ascii="Times New Roman" w:hAnsi="Times New Roman"/>
          <w:b w:val="false"/>
          <w:i w:val="false"/>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pPr>
        <w:spacing w:before="0" w:after="0" w:line="264"/>
        <w:ind w:firstLine="600"/>
        <w:jc w:val="both"/>
      </w:pPr>
      <w:r>
        <w:rPr>
          <w:rFonts w:ascii="Times New Roman" w:hAnsi="Times New Roman"/>
          <w:b w:val="false"/>
          <w:i w:val="false"/>
          <w:color w:val="000000"/>
          <w:sz w:val="28"/>
        </w:rPr>
        <w:t>Изображение тел вращения на плоскости. Развёртка цилиндра и конуса.</w:t>
      </w:r>
    </w:p>
    <w:p>
      <w:pPr>
        <w:spacing w:before="0" w:after="0" w:line="264"/>
        <w:ind w:firstLine="600"/>
        <w:jc w:val="both"/>
      </w:pPr>
      <w:r>
        <w:rPr>
          <w:rFonts w:ascii="Times New Roman" w:hAnsi="Times New Roman"/>
          <w:b w:val="false"/>
          <w:i w:val="false"/>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firstLine="600"/>
        <w:jc w:val="both"/>
      </w:pPr>
      <w:r>
        <w:rPr>
          <w:rFonts w:ascii="Times New Roman" w:hAnsi="Times New Roman"/>
          <w:b w:val="false"/>
          <w:i w:val="false"/>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Start w:name="block-6934935" w:id="13"/>
    <w:p>
      <w:pPr>
        <w:sectPr>
          <w:pgSz w:w="11906" w:h="16383" w:orient="portrait"/>
        </w:sectPr>
      </w:pPr>
    </w:p>
    <w:bookmarkEnd w:id="13"/>
    <w:bookmarkEnd w:id="9"/>
    <w:bookmarkStart w:name="block-6934934" w:id="14"/>
    <w:p>
      <w:pPr>
        <w:spacing w:before="0" w:after="0" w:line="264"/>
        <w:ind w:left="120"/>
        <w:jc w:val="both"/>
      </w:pPr>
      <w:bookmarkStart w:name="_Toc118726577" w:id="15"/>
      <w:bookmarkEnd w:id="15"/>
      <w:r>
        <w:rPr>
          <w:rFonts w:ascii="Times New Roman" w:hAnsi="Times New Roman"/>
          <w:b/>
          <w:i w:val="false"/>
          <w:color w:val="000000"/>
          <w:sz w:val="28"/>
        </w:rPr>
        <w:t>ПЛАНИРУЕМЫЕ РЕЗУЛЬТАТЫ</w:t>
      </w:r>
    </w:p>
    <w:p>
      <w:pPr>
        <w:spacing w:before="0" w:after="0" w:line="264"/>
        <w:ind w:left="120"/>
        <w:jc w:val="both"/>
      </w:pPr>
    </w:p>
    <w:p>
      <w:pPr>
        <w:spacing w:before="0" w:after="0" w:line="264"/>
        <w:ind w:left="120"/>
        <w:jc w:val="both"/>
      </w:pPr>
      <w:bookmarkStart w:name="_Toc118726578" w:id="16"/>
      <w:bookmarkEnd w:id="16"/>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учебного предмета «Математика» характеризуются:</w:t>
      </w:r>
    </w:p>
    <w:p>
      <w:pPr>
        <w:spacing w:before="0" w:after="0" w:line="264"/>
        <w:ind w:firstLine="600"/>
        <w:jc w:val="both"/>
      </w:pP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Патриотическое воспитание:</w:t>
      </w:r>
    </w:p>
    <w:p>
      <w:pPr>
        <w:shd w:fill="ffffff"/>
        <w:spacing w:before="0" w:after="0" w:line="264"/>
        <w:ind w:firstLine="600"/>
        <w:jc w:val="both"/>
      </w:pPr>
      <w:r>
        <w:rPr>
          <w:rFonts w:ascii="Times New Roman" w:hAnsi="Times New Roman"/>
          <w:b w:val="false"/>
          <w:i w:val="false"/>
          <w:color w:val="000000"/>
          <w:sz w:val="28"/>
        </w:rPr>
        <w:t xml:space="preserve">сформированностью российской гражданской идентичности, уважения к прошлому и настоящему российской математики, </w:t>
      </w:r>
      <w:r>
        <w:rPr>
          <w:rFonts w:ascii="Times New Roman" w:hAnsi="Times New Roman"/>
          <w:b w:val="false"/>
          <w:i w:val="false"/>
          <w:color w:val="000000"/>
          <w:sz w:val="28"/>
        </w:rPr>
        <w:t>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Эстетическое воспитание:</w:t>
      </w:r>
    </w:p>
    <w:p>
      <w:pPr>
        <w:spacing w:before="0" w:after="0" w:line="264"/>
        <w:ind w:firstLine="600"/>
        <w:jc w:val="both"/>
      </w:pPr>
      <w:r>
        <w:rPr>
          <w:rFonts w:ascii="Times New Roman" w:hAnsi="Times New Roman"/>
          <w:b w:val="false"/>
          <w:i w:val="false"/>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val="false"/>
          <w:i w:val="false"/>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bookmarkStart w:name="_Toc118726579" w:id="17"/>
      <w:bookmarkEnd w:id="17"/>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rPr>
        <w:t>познавательными</w:t>
      </w:r>
      <w:r>
        <w:rPr>
          <w:rFonts w:ascii="Times New Roman" w:hAnsi="Times New Roman"/>
          <w:b w:val="false"/>
          <w:i/>
          <w:color w:val="000000"/>
          <w:sz w:val="28"/>
        </w:rPr>
        <w:t xml:space="preserve"> действиями, универсальными коммуникативными действиями,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val="false"/>
          <w:i/>
          <w:color w:val="000000"/>
          <w:sz w:val="28"/>
        </w:rPr>
        <w:t xml:space="preserve">Универсальные </w:t>
      </w:r>
      <w:r>
        <w:rPr>
          <w:rFonts w:ascii="Times New Roman" w:hAnsi="Times New Roman"/>
          <w:b/>
          <w:i/>
          <w:color w:val="000000"/>
          <w:sz w:val="28"/>
        </w:rPr>
        <w:t>познавательные</w:t>
      </w:r>
      <w:r>
        <w:rPr>
          <w:rFonts w:ascii="Times New Roman" w:hAnsi="Times New Roman"/>
          <w:b w:val="false"/>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2"/>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2"/>
        </w:numPr>
        <w:spacing w:before="0" w:after="0" w:line="264"/>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numPr>
          <w:ilvl w:val="0"/>
          <w:numId w:val="2"/>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2"/>
        </w:numPr>
        <w:spacing w:before="0" w:after="0" w:line="264"/>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numPr>
          <w:ilvl w:val="0"/>
          <w:numId w:val="2"/>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numPr>
          <w:ilvl w:val="0"/>
          <w:numId w:val="3"/>
        </w:numPr>
        <w:spacing w:before="0" w:after="0" w:line="264"/>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3"/>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numPr>
          <w:ilvl w:val="0"/>
          <w:numId w:val="4"/>
        </w:numPr>
        <w:spacing w:before="0" w:after="0" w:line="264"/>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numPr>
          <w:ilvl w:val="0"/>
          <w:numId w:val="4"/>
        </w:numPr>
        <w:spacing w:before="0" w:after="0" w:line="264"/>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коммуникативные </w:t>
      </w:r>
      <w:r>
        <w:rPr>
          <w:rFonts w:ascii="Times New Roman" w:hAnsi="Times New Roman"/>
          <w:b w:val="false"/>
          <w:i/>
          <w:color w:val="000000"/>
          <w:sz w:val="28"/>
        </w:rPr>
        <w:t>действия, обеспечивают сформированность социальных навыков обучающихся.</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numPr>
          <w:ilvl w:val="0"/>
          <w:numId w:val="5"/>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5"/>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firstLine="600"/>
        <w:jc w:val="both"/>
      </w:pPr>
      <w:r>
        <w:rPr>
          <w:rFonts w:ascii="Times New Roman" w:hAnsi="Times New Roman"/>
          <w:b/>
          <w:i w:val="false"/>
          <w:color w:val="000000"/>
          <w:sz w:val="28"/>
        </w:rPr>
        <w:t>Сотрудничество:</w:t>
      </w:r>
    </w:p>
    <w:p>
      <w:pPr>
        <w:numPr>
          <w:ilvl w:val="0"/>
          <w:numId w:val="6"/>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6"/>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регулятивные </w:t>
      </w:r>
      <w:r>
        <w:rPr>
          <w:rFonts w:ascii="Times New Roman" w:hAnsi="Times New Roman"/>
          <w:b w:val="false"/>
          <w:i/>
          <w:color w:val="000000"/>
          <w:sz w:val="28"/>
        </w:rPr>
        <w:t xml:space="preserve">действия, </w:t>
      </w:r>
      <w:r>
        <w:rPr>
          <w:rFonts w:ascii="Times New Roman" w:hAnsi="Times New Roman"/>
          <w:b w:val="false"/>
          <w:i/>
          <w:color w:val="000000"/>
          <w:sz w:val="28"/>
        </w:rPr>
        <w:t>обеспечивают формирование смысловых установок и жизненных навыков личности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jc w:val="left"/>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w:t>
      </w:r>
    </w:p>
    <w:p>
      <w:pPr>
        <w:numPr>
          <w:ilvl w:val="0"/>
          <w:numId w:val="8"/>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numPr>
          <w:ilvl w:val="0"/>
          <w:numId w:val="8"/>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bookmarkStart w:name="_Toc118726597" w:id="18"/>
      <w:bookmarkEnd w:id="18"/>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точка, прямая, плоскость.</w:t>
      </w:r>
    </w:p>
    <w:p>
      <w:pPr>
        <w:spacing w:before="0" w:after="0" w:line="264"/>
        <w:ind w:firstLine="600"/>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spacing w:before="0" w:after="0" w:line="264"/>
        <w:ind w:firstLine="600"/>
        <w:jc w:val="both"/>
      </w:pPr>
      <w:r>
        <w:rPr>
          <w:rFonts w:ascii="Times New Roman" w:hAnsi="Times New Roman"/>
          <w:b w:val="false"/>
          <w:i w:val="false"/>
          <w:color w:val="000000"/>
          <w:sz w:val="28"/>
        </w:rPr>
        <w:t>Оперировать понятиями: параллельность и перпендикулярность прямых и плоскостей.</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прямых и плоскостей в пространстве.</w:t>
      </w:r>
    </w:p>
    <w:p>
      <w:pPr>
        <w:spacing w:before="0" w:after="0" w:line="264"/>
        <w:ind w:firstLine="600"/>
        <w:jc w:val="both"/>
      </w:pPr>
      <w:r>
        <w:rPr>
          <w:rFonts w:ascii="Times New Roman" w:hAnsi="Times New Roman"/>
          <w:b w:val="false"/>
          <w:i w:val="false"/>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выпуклый и невыпуклый многогранник, элементы многогранника, правильный многогранник.</w:t>
      </w:r>
    </w:p>
    <w:p>
      <w:pPr>
        <w:spacing w:before="0" w:after="0" w:line="264"/>
        <w:ind w:firstLine="600"/>
        <w:jc w:val="both"/>
      </w:pPr>
      <w:r>
        <w:rPr>
          <w:rFonts w:ascii="Times New Roman" w:hAnsi="Times New Roman"/>
          <w:b w:val="false"/>
          <w:i w:val="false"/>
          <w:color w:val="000000"/>
          <w:sz w:val="28"/>
        </w:rPr>
        <w:t>Распознавать основные виды многогранников (пирамида; призма, прямоугольный параллелепипед, куб).</w:t>
      </w:r>
    </w:p>
    <w:p>
      <w:pPr>
        <w:spacing w:before="0" w:after="0" w:line="264"/>
        <w:ind w:firstLine="600"/>
        <w:jc w:val="both"/>
      </w:pPr>
      <w:r>
        <w:rPr>
          <w:rFonts w:ascii="Times New Roman" w:hAnsi="Times New Roman"/>
          <w:b w:val="false"/>
          <w:i w:val="false"/>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pPr>
        <w:spacing w:before="0" w:after="0" w:line="264"/>
        <w:ind w:firstLine="600"/>
        <w:jc w:val="both"/>
      </w:pPr>
      <w:r>
        <w:rPr>
          <w:rFonts w:ascii="Times New Roman" w:hAnsi="Times New Roman"/>
          <w:b w:val="false"/>
          <w:i w:val="false"/>
          <w:color w:val="000000"/>
          <w:sz w:val="28"/>
        </w:rPr>
        <w:t>Оперировать понятиями: секущая плоскость, сечение многогранников.</w:t>
      </w:r>
    </w:p>
    <w:p>
      <w:pPr>
        <w:spacing w:before="0" w:after="0" w:line="264"/>
        <w:ind w:firstLine="600"/>
        <w:jc w:val="both"/>
      </w:pPr>
      <w:r>
        <w:rPr>
          <w:rFonts w:ascii="Times New Roman" w:hAnsi="Times New Roman"/>
          <w:b w:val="false"/>
          <w:i w:val="false"/>
          <w:color w:val="000000"/>
          <w:sz w:val="28"/>
        </w:rPr>
        <w:t>Объяснять принципы построения сечений, используя метод следов.</w:t>
      </w:r>
    </w:p>
    <w:p>
      <w:pPr>
        <w:spacing w:before="0" w:after="0" w:line="264"/>
        <w:ind w:firstLine="600"/>
        <w:jc w:val="both"/>
      </w:pPr>
      <w:r>
        <w:rPr>
          <w:rFonts w:ascii="Times New Roman" w:hAnsi="Times New Roman"/>
          <w:b w:val="false"/>
          <w:i w:val="false"/>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pPr>
        <w:spacing w:before="0" w:after="0" w:line="264"/>
        <w:ind w:firstLine="600"/>
        <w:jc w:val="both"/>
      </w:pPr>
      <w:r>
        <w:rPr>
          <w:rFonts w:ascii="Times New Roman" w:hAnsi="Times New Roman"/>
          <w:b w:val="false"/>
          <w:i w:val="false"/>
          <w:color w:val="000000"/>
          <w:sz w:val="28"/>
        </w:rPr>
        <w:t>Оперировать понятиями: симметрия в пространстве; центр, ось и плоскость симметрии; центр, ось и плоскость симметрии фигуры.</w:t>
      </w:r>
    </w:p>
    <w:p>
      <w:pPr>
        <w:spacing w:before="0" w:after="0" w:line="264"/>
        <w:ind w:firstLine="600"/>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pPr>
        <w:spacing w:before="0" w:after="0" w:line="264"/>
        <w:ind w:firstLine="600"/>
        <w:jc w:val="both"/>
      </w:pPr>
      <w:r>
        <w:rPr>
          <w:rFonts w:ascii="Times New Roman" w:hAnsi="Times New Roman"/>
          <w:b w:val="false"/>
          <w:i w:val="false"/>
          <w:color w:val="000000"/>
          <w:sz w:val="28"/>
        </w:rPr>
        <w:t>Распознавать тела вращения (цилиндр, конус, сфера и шар).</w:t>
      </w:r>
    </w:p>
    <w:p>
      <w:pPr>
        <w:spacing w:before="0" w:after="0" w:line="264"/>
        <w:ind w:firstLine="600"/>
        <w:jc w:val="both"/>
      </w:pPr>
      <w:r>
        <w:rPr>
          <w:rFonts w:ascii="Times New Roman" w:hAnsi="Times New Roman"/>
          <w:b w:val="false"/>
          <w:i w:val="false"/>
          <w:color w:val="000000"/>
          <w:sz w:val="28"/>
        </w:rPr>
        <w:t>Объяснять способы получения тел вращения.</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сферы и плоскости.</w:t>
      </w:r>
    </w:p>
    <w:p>
      <w:pPr>
        <w:spacing w:before="0" w:after="0" w:line="264"/>
        <w:ind w:firstLine="600"/>
        <w:jc w:val="both"/>
      </w:pPr>
      <w:r>
        <w:rPr>
          <w:rFonts w:ascii="Times New Roman" w:hAnsi="Times New Roman"/>
          <w:b w:val="false"/>
          <w:i w:val="false"/>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тел вращения, геометрических тел с применением формул.</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spacing w:before="0" w:after="0" w:line="264"/>
        <w:ind w:firstLine="600"/>
        <w:jc w:val="both"/>
      </w:pPr>
      <w:r>
        <w:rPr>
          <w:rFonts w:ascii="Times New Roman" w:hAnsi="Times New Roman"/>
          <w:b w:val="false"/>
          <w:i w:val="false"/>
          <w:color w:val="000000"/>
          <w:sz w:val="28"/>
        </w:rPr>
        <w:t>Изображать изучаемые фигуры от руки и с применением простых чертёжных инструментов.</w:t>
      </w:r>
    </w:p>
    <w:p>
      <w:pPr>
        <w:spacing w:before="0" w:after="0" w:line="264"/>
        <w:ind w:firstLine="600"/>
        <w:jc w:val="both"/>
      </w:pPr>
      <w:r>
        <w:rPr>
          <w:rFonts w:ascii="Times New Roman" w:hAnsi="Times New Roman"/>
          <w:b w:val="false"/>
          <w:i w:val="false"/>
          <w:color w:val="000000"/>
          <w:sz w:val="28"/>
        </w:rPr>
        <w:t>Выполнять (выносные) плоские чертежи из рисунков простых объёмных фигур: вид сверху, сбоку, снизу; строить сечения тел вращения.</w:t>
      </w:r>
    </w:p>
    <w:p>
      <w:pPr>
        <w:spacing w:before="0" w:after="0" w:line="264"/>
        <w:ind w:firstLine="600"/>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Оперировать понятием вектор в пространстве.</w:t>
      </w:r>
    </w:p>
    <w:p>
      <w:pPr>
        <w:spacing w:before="0" w:after="0" w:line="264"/>
        <w:ind w:firstLine="600"/>
        <w:jc w:val="both"/>
      </w:pPr>
      <w:r>
        <w:rPr>
          <w:rFonts w:ascii="Times New Roman" w:hAnsi="Times New Roman"/>
          <w:b w:val="false"/>
          <w:i w:val="false"/>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pPr>
        <w:spacing w:before="0" w:after="0" w:line="264"/>
        <w:ind w:firstLine="600"/>
        <w:jc w:val="both"/>
      </w:pPr>
      <w:r>
        <w:rPr>
          <w:rFonts w:ascii="Times New Roman" w:hAnsi="Times New Roman"/>
          <w:b w:val="false"/>
          <w:i w:val="false"/>
          <w:color w:val="000000"/>
          <w:sz w:val="28"/>
        </w:rPr>
        <w:t>Применять правило параллелепипеда.</w:t>
      </w:r>
    </w:p>
    <w:p>
      <w:pPr>
        <w:spacing w:before="0" w:after="0" w:line="264"/>
        <w:ind w:firstLine="600"/>
        <w:jc w:val="both"/>
      </w:pPr>
      <w:r>
        <w:rPr>
          <w:rFonts w:ascii="Times New Roman" w:hAnsi="Times New Roman"/>
          <w:b w:val="false"/>
          <w:i w:val="false"/>
          <w:color w:val="000000"/>
          <w:sz w:val="28"/>
        </w:rPr>
        <w:t>Оперировать понятиями: декартовы координаты в пространстве, вектор, модуль вектора, равенство векторов</w:t>
      </w:r>
      <w:r>
        <w:rPr>
          <w:rFonts w:ascii="Times New Roman" w:hAnsi="Times New Roman"/>
          <w:b w:val="false"/>
          <w:i w:val="false"/>
          <w:color w:val="000000"/>
          <w:sz w:val="28"/>
        </w:rPr>
        <w:t>, координаты вектора, угол между векторами, скалярное произведение векторов, коллинеарные и компланарные векторы.</w:t>
      </w:r>
    </w:p>
    <w:p>
      <w:pPr>
        <w:spacing w:before="0" w:after="0" w:line="264"/>
        <w:ind w:firstLine="600"/>
        <w:jc w:val="both"/>
      </w:pPr>
      <w:r>
        <w:rPr>
          <w:rFonts w:ascii="Times New Roman" w:hAnsi="Times New Roman"/>
          <w:b w:val="false"/>
          <w:i w:val="false"/>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pPr>
        <w:spacing w:before="0" w:after="0" w:line="264"/>
        <w:ind w:firstLine="600"/>
        <w:jc w:val="both"/>
      </w:pPr>
      <w:r>
        <w:rPr>
          <w:rFonts w:ascii="Times New Roman" w:hAnsi="Times New Roman"/>
          <w:b w:val="false"/>
          <w:i w:val="false"/>
          <w:color w:val="000000"/>
          <w:sz w:val="28"/>
        </w:rPr>
        <w:t>Задавать плоскость уравнением в декартовой системе координат.</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Решать простейшие геометрические задачи на применение векторно-координатного метода.</w:t>
      </w:r>
    </w:p>
    <w:p>
      <w:pPr>
        <w:spacing w:before="0" w:after="0" w:line="264"/>
        <w:ind w:firstLine="600"/>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bookmarkStart w:name="block-6934934" w:id="19"/>
    <w:p>
      <w:pPr>
        <w:sectPr>
          <w:pgSz w:w="11906" w:h="16383" w:orient="portrait"/>
        </w:sectPr>
      </w:pPr>
    </w:p>
    <w:bookmarkEnd w:id="19"/>
    <w:bookmarkEnd w:id="14"/>
    <w:bookmarkStart w:name="block-6934936" w:id="2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00"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4">
              <w:r>
                <w:rPr>
                  <w:rFonts w:ascii="Times New Roman" w:hAnsi="Times New Roman"/>
                  <w:b w:val="false"/>
                  <w:i w:val="false"/>
                  <w:color w:val="0000ff"/>
                  <w:sz w:val="22"/>
                  <w:u w:val="single"/>
                </w:rPr>
                <w:t>https://resh.edu.ru/subject/51/</w:t>
              </w:r>
            </w:hyperlink>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и плоскости в пространстве. Параллельность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5">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прямыми и плоскостями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7">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8">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многогранников</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9">
              <w:r>
                <w:rPr>
                  <w:rFonts w:ascii="Times New Roman" w:hAnsi="Times New Roman"/>
                  <w:b w:val="false"/>
                  <w:i w:val="false"/>
                  <w:color w:val="0000ff"/>
                  <w:sz w:val="22"/>
                  <w:u w:val="single"/>
                </w:rPr>
                <w:t>https://resh.edu.ru/subject/51/</w:t>
              </w:r>
            </w:hyperlink>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сечения, расстояния и углы</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hyperlink r:id="rId11">
              <w:r>
                <w:rPr>
                  <w:rFonts w:ascii="Times New Roman" w:hAnsi="Times New Roman"/>
                  <w:b w:val="false"/>
                  <w:i w:val="false"/>
                  <w:color w:val="0000ff"/>
                  <w:sz w:val="22"/>
                  <w:u w:val="single"/>
                </w:rPr>
                <w:t>https://resh.edu.ru/subject/51/</w:t>
              </w:r>
            </w:hyperlink>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hyperlink r:id="rId12">
              <w:r>
                <w:rPr>
                  <w:rFonts w:ascii="Times New Roman" w:hAnsi="Times New Roman"/>
                  <w:b w:val="false"/>
                  <w:i w:val="false"/>
                  <w:color w:val="0000ff"/>
                  <w:sz w:val="22"/>
                  <w:u w:val="single"/>
                </w:rPr>
                <w:t>https://resh.edu.ru/subject/51/</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и координаты в пространстве</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hyperlink r:id="rId13">
              <w:r>
                <w:rPr>
                  <w:rFonts w:ascii="Times New Roman" w:hAnsi="Times New Roman"/>
                  <w:b w:val="false"/>
                  <w:i w:val="false"/>
                  <w:color w:val="0000ff"/>
                  <w:sz w:val="22"/>
                  <w:u w:val="single"/>
                </w:rPr>
                <w:t>https://resh.edu.ru/subject/51/</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hyperlink r:id="rId14">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bookmarkStart w:name="block-6934936" w:id="21"/>
    <w:p>
      <w:pPr>
        <w:sectPr>
          <w:pgSz w:w="16383" w:h="11906" w:orient="landscape"/>
        </w:sectPr>
      </w:pPr>
    </w:p>
    <w:bookmarkEnd w:id="21"/>
    <w:bookmarkEnd w:id="20"/>
    <w:bookmarkStart w:name="block-6934937" w:id="2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7"/>
        <w:gridCol w:w="3171"/>
        <w:gridCol w:w="1113"/>
        <w:gridCol w:w="2099"/>
        <w:gridCol w:w="2246"/>
        <w:gridCol w:w="1729"/>
        <w:gridCol w:w="2739"/>
      </w:tblGrid>
      <w:tr>
        <w:trPr>
          <w:trHeight w:val="300" w:hRule="atLeast"/>
          <w:trHeight w:val="144" w:hRule="atLeast"/>
        </w:trPr>
        <w:tc>
          <w:tcPr>
            <w:tcW w:w="3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97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17" w:type="dxa"/>
            <w:tcBorders/>
            <w:tcMar>
              <w:top w:w="50" w:type="dxa"/>
              <w:left w:w="100" w:type="dxa"/>
            </w:tcMar>
            <w:vAlign w:val="center"/>
          </w:tcPr>
          <w:p>
            <w:pPr>
              <w:spacing w:before="0" w:after="0"/>
              <w:ind w:left="135"/>
              <w:jc w:val="left"/>
            </w:pPr>
            <w:hyperlink r:id="rId15">
              <w:r>
                <w:rPr>
                  <w:rFonts w:ascii="Times New Roman" w:hAnsi="Times New Roman"/>
                  <w:b w:val="false"/>
                  <w:i w:val="false"/>
                  <w:color w:val="0000ff"/>
                  <w:sz w:val="22"/>
                  <w:u w:val="single"/>
                </w:rPr>
                <w:t>https://resh.edu.ru/subject/51/</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17"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https://resh.edu.ru/subject/51/</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17" w:type="dxa"/>
            <w:tcBorders/>
            <w:tcMar>
              <w:top w:w="50" w:type="dxa"/>
              <w:left w:w="100" w:type="dxa"/>
            </w:tcMar>
            <w:vAlign w:val="center"/>
          </w:tcPr>
          <w:p>
            <w:pPr>
              <w:spacing w:before="0" w:after="0"/>
              <w:ind w:left="135"/>
              <w:jc w:val="left"/>
            </w:pPr>
            <w:hyperlink r:id="rId17">
              <w:r>
                <w:rPr>
                  <w:rFonts w:ascii="Times New Roman" w:hAnsi="Times New Roman"/>
                  <w:b w:val="false"/>
                  <w:i w:val="false"/>
                  <w:color w:val="0000ff"/>
                  <w:sz w:val="22"/>
                  <w:u w:val="single"/>
                </w:rPr>
                <w:t>https://resh.edu.ru/subject/51/</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многогранниками, изображение многогранников на рисунках, на проекционных чертежах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17" w:type="dxa"/>
            <w:tcBorders/>
            <w:tcMar>
              <w:top w:w="50" w:type="dxa"/>
              <w:left w:w="100" w:type="dxa"/>
            </w:tcMar>
            <w:vAlign w:val="center"/>
          </w:tcPr>
          <w:p>
            <w:pPr>
              <w:spacing w:before="0" w:after="0"/>
              <w:ind w:left="135"/>
              <w:jc w:val="left"/>
            </w:pPr>
            <w:hyperlink r:id="rId18">
              <w:r>
                <w:rPr>
                  <w:rFonts w:ascii="Times New Roman" w:hAnsi="Times New Roman"/>
                  <w:b w:val="false"/>
                  <w:i w:val="false"/>
                  <w:color w:val="0000ff"/>
                  <w:sz w:val="22"/>
                  <w:u w:val="single"/>
                </w:rPr>
                <w:t>https://resh.edu.ru/subject/51/</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17" w:type="dxa"/>
            <w:tcBorders/>
            <w:tcMar>
              <w:top w:w="50" w:type="dxa"/>
              <w:left w:w="100" w:type="dxa"/>
            </w:tcMar>
            <w:vAlign w:val="center"/>
          </w:tcPr>
          <w:p>
            <w:pPr>
              <w:spacing w:before="0" w:after="0"/>
              <w:ind w:left="135"/>
              <w:jc w:val="left"/>
            </w:pPr>
            <w:hyperlink r:id="rId19">
              <w:r>
                <w:rPr>
                  <w:rFonts w:ascii="Times New Roman" w:hAnsi="Times New Roman"/>
                  <w:b w:val="false"/>
                  <w:i w:val="false"/>
                  <w:color w:val="0000ff"/>
                  <w:sz w:val="22"/>
                  <w:u w:val="single"/>
                </w:rPr>
                <w:t>https://resh.edu.ru/subject/51/</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17" w:type="dxa"/>
            <w:tcBorders/>
            <w:tcMar>
              <w:top w:w="50" w:type="dxa"/>
              <w:left w:w="100" w:type="dxa"/>
            </w:tcMar>
            <w:vAlign w:val="center"/>
          </w:tcPr>
          <w:p>
            <w:pPr>
              <w:spacing w:before="0" w:after="0"/>
              <w:ind w:left="135"/>
              <w:jc w:val="left"/>
            </w:pPr>
            <w:hyperlink r:id="rId20">
              <w:r>
                <w:rPr>
                  <w:rFonts w:ascii="Times New Roman" w:hAnsi="Times New Roman"/>
                  <w:b w:val="false"/>
                  <w:i w:val="false"/>
                  <w:color w:val="0000ff"/>
                  <w:sz w:val="22"/>
                  <w:u w:val="single"/>
                </w:rPr>
                <w:t>https://resh.edu.ru/subject/51/</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17" w:type="dxa"/>
            <w:tcBorders/>
            <w:tcMar>
              <w:top w:w="50" w:type="dxa"/>
              <w:left w:w="100" w:type="dxa"/>
            </w:tcMar>
            <w:vAlign w:val="center"/>
          </w:tcPr>
          <w:p>
            <w:pPr>
              <w:spacing w:before="0" w:after="0"/>
              <w:ind w:left="135"/>
              <w:jc w:val="left"/>
            </w:pPr>
            <w:hyperlink r:id="rId21">
              <w:r>
                <w:rPr>
                  <w:rFonts w:ascii="Times New Roman" w:hAnsi="Times New Roman"/>
                  <w:b w:val="false"/>
                  <w:i w:val="false"/>
                  <w:color w:val="0000ff"/>
                  <w:sz w:val="22"/>
                  <w:u w:val="single"/>
                </w:rPr>
                <w:t>https://resh.edu.ru/subject/51/</w:t>
              </w:r>
            </w:hyperlink>
          </w:p>
        </w:tc>
      </w:tr>
      <w:tr>
        <w:trPr>
          <w:trHeight w:val="19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17" w:type="dxa"/>
            <w:tcBorders/>
            <w:tcMar>
              <w:top w:w="50" w:type="dxa"/>
              <w:left w:w="100" w:type="dxa"/>
            </w:tcMar>
            <w:vAlign w:val="center"/>
          </w:tcPr>
          <w:p>
            <w:pPr>
              <w:spacing w:before="0" w:after="0"/>
              <w:ind w:left="135"/>
              <w:jc w:val="left"/>
            </w:pPr>
            <w:hyperlink r:id="rId22">
              <w:r>
                <w:rPr>
                  <w:rFonts w:ascii="Times New Roman" w:hAnsi="Times New Roman"/>
                  <w:b w:val="false"/>
                  <w:i w:val="false"/>
                  <w:color w:val="0000ff"/>
                  <w:sz w:val="22"/>
                  <w:u w:val="single"/>
                </w:rPr>
                <w:t>https://resh.edu.ru/subject/51/</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17" w:type="dxa"/>
            <w:tcBorders/>
            <w:tcMar>
              <w:top w:w="50" w:type="dxa"/>
              <w:left w:w="100" w:type="dxa"/>
            </w:tcMar>
            <w:vAlign w:val="center"/>
          </w:tcPr>
          <w:p>
            <w:pPr>
              <w:spacing w:before="0" w:after="0"/>
              <w:ind w:left="135"/>
              <w:jc w:val="left"/>
            </w:pPr>
            <w:hyperlink r:id="rId23">
              <w:r>
                <w:rPr>
                  <w:rFonts w:ascii="Times New Roman" w:hAnsi="Times New Roman"/>
                  <w:b w:val="false"/>
                  <w:i w:val="false"/>
                  <w:color w:val="0000ff"/>
                  <w:sz w:val="22"/>
                  <w:u w:val="single"/>
                </w:rPr>
                <w:t>https://resh.edu.ru/subject/51/</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17" w:type="dxa"/>
            <w:tcBorders/>
            <w:tcMar>
              <w:top w:w="50" w:type="dxa"/>
              <w:left w:w="100" w:type="dxa"/>
            </w:tcMar>
            <w:vAlign w:val="center"/>
          </w:tcPr>
          <w:p>
            <w:pPr>
              <w:spacing w:before="0" w:after="0"/>
              <w:ind w:left="135"/>
              <w:jc w:val="left"/>
            </w:pPr>
            <w:hyperlink r:id="rId24">
              <w:r>
                <w:rPr>
                  <w:rFonts w:ascii="Times New Roman" w:hAnsi="Times New Roman"/>
                  <w:b w:val="false"/>
                  <w:i w:val="false"/>
                  <w:color w:val="0000ff"/>
                  <w:sz w:val="22"/>
                  <w:u w:val="single"/>
                </w:rPr>
                <w:t>https://resh.edu.ru/subject/51/</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пересекающиеся, параллельные и скрещивающиеся прямые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17" w:type="dxa"/>
            <w:tcBorders/>
            <w:tcMar>
              <w:top w:w="50" w:type="dxa"/>
              <w:left w:w="100" w:type="dxa"/>
            </w:tcMar>
            <w:vAlign w:val="center"/>
          </w:tcPr>
          <w:p>
            <w:pPr>
              <w:spacing w:before="0" w:after="0"/>
              <w:ind w:left="135"/>
              <w:jc w:val="left"/>
            </w:pPr>
            <w:hyperlink r:id="rId25">
              <w:r>
                <w:rPr>
                  <w:rFonts w:ascii="Times New Roman" w:hAnsi="Times New Roman"/>
                  <w:b w:val="false"/>
                  <w:i w:val="false"/>
                  <w:color w:val="0000ff"/>
                  <w:sz w:val="22"/>
                  <w:u w:val="single"/>
                </w:rPr>
                <w:t>https://resh.edu.ru/subject/51/</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параллельные прямые в пространстве; параллельность трёх прямых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17" w:type="dxa"/>
            <w:tcBorders/>
            <w:tcMar>
              <w:top w:w="50" w:type="dxa"/>
              <w:left w:w="100" w:type="dxa"/>
            </w:tcMar>
            <w:vAlign w:val="center"/>
          </w:tcPr>
          <w:p>
            <w:pPr>
              <w:spacing w:before="0" w:after="0"/>
              <w:ind w:left="135"/>
              <w:jc w:val="left"/>
            </w:pPr>
            <w:hyperlink r:id="rId26">
              <w:r>
                <w:rPr>
                  <w:rFonts w:ascii="Times New Roman" w:hAnsi="Times New Roman"/>
                  <w:b w:val="false"/>
                  <w:i w:val="false"/>
                  <w:color w:val="0000ff"/>
                  <w:sz w:val="22"/>
                  <w:u w:val="single"/>
                </w:rPr>
                <w:t>https://resh.edu.ru/subject/51/</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Параллельность прямой и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17" w:type="dxa"/>
            <w:tcBorders/>
            <w:tcMar>
              <w:top w:w="50" w:type="dxa"/>
              <w:left w:w="100" w:type="dxa"/>
            </w:tcMar>
            <w:vAlign w:val="center"/>
          </w:tcPr>
          <w:p>
            <w:pPr>
              <w:spacing w:before="0" w:after="0"/>
              <w:ind w:left="135"/>
              <w:jc w:val="left"/>
            </w:pPr>
            <w:hyperlink r:id="rId27">
              <w:r>
                <w:rPr>
                  <w:rFonts w:ascii="Times New Roman" w:hAnsi="Times New Roman"/>
                  <w:b w:val="false"/>
                  <w:i w:val="false"/>
                  <w:color w:val="0000ff"/>
                  <w:sz w:val="22"/>
                  <w:u w:val="single"/>
                </w:rPr>
                <w:t>https://resh.edu.ru/subject/51/</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с сонаправленными сторонами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17"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17" w:type="dxa"/>
            <w:tcBorders/>
            <w:tcMar>
              <w:top w:w="50" w:type="dxa"/>
              <w:left w:w="100" w:type="dxa"/>
            </w:tcMar>
            <w:vAlign w:val="center"/>
          </w:tcPr>
          <w:p>
            <w:pPr>
              <w:spacing w:before="0" w:after="0"/>
              <w:ind w:left="135"/>
              <w:jc w:val="left"/>
            </w:pPr>
            <w:hyperlink r:id="rId29">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17" w:type="dxa"/>
            <w:tcBorders/>
            <w:tcMar>
              <w:top w:w="50" w:type="dxa"/>
              <w:left w:w="100" w:type="dxa"/>
            </w:tcMar>
            <w:vAlign w:val="center"/>
          </w:tcPr>
          <w:p>
            <w:pPr>
              <w:spacing w:before="0" w:after="0"/>
              <w:ind w:left="135"/>
              <w:jc w:val="left"/>
            </w:pPr>
            <w:hyperlink r:id="rId30">
              <w:r>
                <w:rPr>
                  <w:rFonts w:ascii="Times New Roman" w:hAnsi="Times New Roman"/>
                  <w:b w:val="false"/>
                  <w:i w:val="false"/>
                  <w:color w:val="0000ff"/>
                  <w:sz w:val="22"/>
                  <w:u w:val="single"/>
                </w:rPr>
                <w:t>https://resh.edu.ru/subject/51/</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плоскостей: параллельные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17" w:type="dxa"/>
            <w:tcBorders/>
            <w:tcMar>
              <w:top w:w="50" w:type="dxa"/>
              <w:left w:w="100" w:type="dxa"/>
            </w:tcMar>
            <w:vAlign w:val="center"/>
          </w:tcPr>
          <w:p>
            <w:pPr>
              <w:spacing w:before="0" w:after="0"/>
              <w:ind w:left="135"/>
              <w:jc w:val="left"/>
            </w:pPr>
            <w:hyperlink r:id="rId31">
              <w:r>
                <w:rPr>
                  <w:rFonts w:ascii="Times New Roman" w:hAnsi="Times New Roman"/>
                  <w:b w:val="false"/>
                  <w:i w:val="false"/>
                  <w:color w:val="0000ff"/>
                  <w:sz w:val="22"/>
                  <w:u w:val="single"/>
                </w:rPr>
                <w:t>https://resh.edu.ru/subject/51/</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17" w:type="dxa"/>
            <w:tcBorders/>
            <w:tcMar>
              <w:top w:w="50" w:type="dxa"/>
              <w:left w:w="100" w:type="dxa"/>
            </w:tcMar>
            <w:vAlign w:val="center"/>
          </w:tcPr>
          <w:p>
            <w:pPr>
              <w:spacing w:before="0" w:after="0"/>
              <w:ind w:left="135"/>
              <w:jc w:val="left"/>
            </w:pPr>
            <w:hyperlink r:id="rId32">
              <w:r>
                <w:rPr>
                  <w:rFonts w:ascii="Times New Roman" w:hAnsi="Times New Roman"/>
                  <w:b w:val="false"/>
                  <w:i w:val="false"/>
                  <w:color w:val="0000ff"/>
                  <w:sz w:val="22"/>
                  <w:u w:val="single"/>
                </w:rPr>
                <w:t>https://resh.edu.ru/subject/51/</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пространственные фигуры на плоскости: тетраэдр, куб, параллелепипед</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17" w:type="dxa"/>
            <w:tcBorders/>
            <w:tcMar>
              <w:top w:w="50" w:type="dxa"/>
              <w:left w:w="100" w:type="dxa"/>
            </w:tcMar>
            <w:vAlign w:val="center"/>
          </w:tcPr>
          <w:p>
            <w:pPr>
              <w:spacing w:before="0" w:after="0"/>
              <w:ind w:left="135"/>
              <w:jc w:val="left"/>
            </w:pPr>
            <w:hyperlink r:id="rId33">
              <w:r>
                <w:rPr>
                  <w:rFonts w:ascii="Times New Roman" w:hAnsi="Times New Roman"/>
                  <w:b w:val="false"/>
                  <w:i w:val="false"/>
                  <w:color w:val="0000ff"/>
                  <w:sz w:val="22"/>
                  <w:u w:val="single"/>
                </w:rPr>
                <w:t>https://resh.edu.ru/subject/51/</w:t>
              </w:r>
            </w:hyperlink>
          </w:p>
        </w:tc>
      </w:tr>
      <w:tr>
        <w:trPr>
          <w:trHeight w:val="48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17" w:type="dxa"/>
            <w:tcBorders/>
            <w:tcMar>
              <w:top w:w="50" w:type="dxa"/>
              <w:left w:w="100" w:type="dxa"/>
            </w:tcMar>
            <w:vAlign w:val="center"/>
          </w:tcPr>
          <w:p>
            <w:pPr>
              <w:spacing w:before="0" w:after="0"/>
              <w:ind w:left="135"/>
              <w:jc w:val="left"/>
            </w:pPr>
          </w:p>
        </w:tc>
      </w:tr>
      <w:tr>
        <w:trPr>
          <w:trHeight w:val="30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17" w:type="dxa"/>
            <w:tcBorders/>
            <w:tcMar>
              <w:top w:w="50" w:type="dxa"/>
              <w:left w:w="100" w:type="dxa"/>
            </w:tcMar>
            <w:vAlign w:val="center"/>
          </w:tcPr>
          <w:p>
            <w:pPr>
              <w:spacing w:before="0" w:after="0"/>
              <w:ind w:left="135"/>
              <w:jc w:val="left"/>
            </w:pPr>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"Прямые и плоскости в пространстве. Параллельность прямых и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17" w:type="dxa"/>
            <w:tcBorders/>
            <w:tcMar>
              <w:top w:w="50" w:type="dxa"/>
              <w:left w:w="100" w:type="dxa"/>
            </w:tcMar>
            <w:vAlign w:val="center"/>
          </w:tcPr>
          <w:p>
            <w:pPr>
              <w:spacing w:before="0" w:after="0"/>
              <w:ind w:left="135"/>
              <w:jc w:val="left"/>
            </w:pPr>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перпендикулярные прямые в пространстве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17" w:type="dxa"/>
            <w:tcBorders/>
            <w:tcMar>
              <w:top w:w="50" w:type="dxa"/>
              <w:left w:w="100" w:type="dxa"/>
            </w:tcMar>
            <w:vAlign w:val="center"/>
          </w:tcPr>
          <w:p>
            <w:pPr>
              <w:spacing w:before="0" w:after="0"/>
              <w:ind w:left="135"/>
              <w:jc w:val="left"/>
            </w:pPr>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17" w:type="dxa"/>
            <w:tcBorders/>
            <w:tcMar>
              <w:top w:w="50" w:type="dxa"/>
              <w:left w:w="100" w:type="dxa"/>
            </w:tcMar>
            <w:vAlign w:val="center"/>
          </w:tcPr>
          <w:p>
            <w:pPr>
              <w:spacing w:before="0" w:after="0"/>
              <w:ind w:left="135"/>
              <w:jc w:val="left"/>
            </w:pPr>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17" w:type="dxa"/>
            <w:tcBorders/>
            <w:tcMar>
              <w:top w:w="50" w:type="dxa"/>
              <w:left w:w="100" w:type="dxa"/>
            </w:tcMar>
            <w:vAlign w:val="center"/>
          </w:tcPr>
          <w:p>
            <w:pPr>
              <w:spacing w:before="0" w:after="0"/>
              <w:ind w:left="135"/>
              <w:jc w:val="left"/>
            </w:pPr>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17" w:type="dxa"/>
            <w:tcBorders/>
            <w:tcMar>
              <w:top w:w="50" w:type="dxa"/>
              <w:left w:w="100" w:type="dxa"/>
            </w:tcMar>
            <w:vAlign w:val="center"/>
          </w:tcPr>
          <w:p>
            <w:pPr>
              <w:spacing w:before="0" w:after="0"/>
              <w:ind w:left="135"/>
              <w:jc w:val="left"/>
            </w:pPr>
          </w:p>
        </w:tc>
      </w:tr>
      <w:tr>
        <w:trPr>
          <w:trHeight w:val="168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пространстве: угол между прямой и плоскостью</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17" w:type="dxa"/>
            <w:tcBorders/>
            <w:tcMar>
              <w:top w:w="50" w:type="dxa"/>
              <w:left w:w="100" w:type="dxa"/>
            </w:tcMar>
            <w:vAlign w:val="center"/>
          </w:tcPr>
          <w:p>
            <w:pPr>
              <w:spacing w:before="0" w:after="0"/>
              <w:ind w:left="135"/>
              <w:jc w:val="left"/>
            </w:pPr>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17" w:type="dxa"/>
            <w:tcBorders/>
            <w:tcMar>
              <w:top w:w="50" w:type="dxa"/>
              <w:left w:w="100" w:type="dxa"/>
            </w:tcMar>
            <w:vAlign w:val="center"/>
          </w:tcPr>
          <w:p>
            <w:pPr>
              <w:spacing w:before="0" w:after="0"/>
              <w:ind w:left="135"/>
              <w:jc w:val="left"/>
            </w:pPr>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17" w:type="dxa"/>
            <w:tcBorders/>
            <w:tcMar>
              <w:top w:w="50" w:type="dxa"/>
              <w:left w:w="100" w:type="dxa"/>
            </w:tcMar>
            <w:vAlign w:val="center"/>
          </w:tcPr>
          <w:p>
            <w:pPr>
              <w:spacing w:before="0" w:after="0"/>
              <w:ind w:left="135"/>
              <w:jc w:val="left"/>
            </w:pPr>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17" w:type="dxa"/>
            <w:tcBorders/>
            <w:tcMar>
              <w:top w:w="50" w:type="dxa"/>
              <w:left w:w="100" w:type="dxa"/>
            </w:tcMar>
            <w:vAlign w:val="center"/>
          </w:tcPr>
          <w:p>
            <w:pPr>
              <w:spacing w:before="0" w:after="0"/>
              <w:ind w:left="135"/>
              <w:jc w:val="left"/>
            </w:pPr>
          </w:p>
        </w:tc>
      </w:tr>
      <w:tr>
        <w:trPr>
          <w:trHeight w:val="55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17" w:type="dxa"/>
            <w:tcBorders/>
            <w:tcMar>
              <w:top w:w="50" w:type="dxa"/>
              <w:left w:w="100" w:type="dxa"/>
            </w:tcMar>
            <w:vAlign w:val="center"/>
          </w:tcPr>
          <w:p>
            <w:pPr>
              <w:spacing w:before="0" w:after="0"/>
              <w:ind w:left="135"/>
              <w:jc w:val="left"/>
            </w:pPr>
          </w:p>
        </w:tc>
      </w:tr>
      <w:tr>
        <w:trPr>
          <w:trHeight w:val="55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17" w:type="dxa"/>
            <w:tcBorders/>
            <w:tcMar>
              <w:top w:w="50" w:type="dxa"/>
              <w:left w:w="100" w:type="dxa"/>
            </w:tcMar>
            <w:vAlign w:val="center"/>
          </w:tcPr>
          <w:p>
            <w:pPr>
              <w:spacing w:before="0" w:after="0"/>
              <w:ind w:left="135"/>
              <w:jc w:val="left"/>
            </w:pPr>
          </w:p>
        </w:tc>
      </w:tr>
      <w:tr>
        <w:trPr>
          <w:trHeight w:val="55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17" w:type="dxa"/>
            <w:tcBorders/>
            <w:tcMar>
              <w:top w:w="50" w:type="dxa"/>
              <w:left w:w="100" w:type="dxa"/>
            </w:tcMar>
            <w:vAlign w:val="center"/>
          </w:tcPr>
          <w:p>
            <w:pPr>
              <w:spacing w:before="0" w:after="0"/>
              <w:ind w:left="135"/>
              <w:jc w:val="left"/>
            </w:pPr>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"Перпендикулярность прямых и плоскостей" и "Углы между прямыми и плоскостями"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17" w:type="dxa"/>
            <w:tcBorders/>
            <w:tcMar>
              <w:top w:w="50" w:type="dxa"/>
              <w:left w:w="100" w:type="dxa"/>
            </w:tcMar>
            <w:vAlign w:val="center"/>
          </w:tcPr>
          <w:p>
            <w:pPr>
              <w:spacing w:before="0" w:after="0"/>
              <w:ind w:left="135"/>
              <w:jc w:val="left"/>
            </w:pPr>
          </w:p>
        </w:tc>
      </w:tr>
      <w:tr>
        <w:trPr>
          <w:trHeight w:val="244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17" w:type="dxa"/>
            <w:tcBorders/>
            <w:tcMar>
              <w:top w:w="50" w:type="dxa"/>
              <w:left w:w="100" w:type="dxa"/>
            </w:tcMar>
            <w:vAlign w:val="center"/>
          </w:tcPr>
          <w:p>
            <w:pPr>
              <w:spacing w:before="0" w:after="0"/>
              <w:ind w:left="135"/>
              <w:jc w:val="left"/>
            </w:pPr>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n-угольная призма; грани и основания призмы; прямая и наклонная призмы; боковая и полная поверхность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17" w:type="dxa"/>
            <w:tcBorders/>
            <w:tcMar>
              <w:top w:w="50" w:type="dxa"/>
              <w:left w:w="100" w:type="dxa"/>
            </w:tcMar>
            <w:vAlign w:val="center"/>
          </w:tcPr>
          <w:p>
            <w:pPr>
              <w:spacing w:before="0" w:after="0"/>
              <w:ind w:left="135"/>
              <w:jc w:val="left"/>
            </w:pPr>
          </w:p>
        </w:tc>
      </w:tr>
      <w:tr>
        <w:trPr>
          <w:trHeight w:val="121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Параллелепипед, прямоугольный параллелепипед и его свойства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17" w:type="dxa"/>
            <w:tcBorders/>
            <w:tcMar>
              <w:top w:w="50" w:type="dxa"/>
              <w:left w:w="100" w:type="dxa"/>
            </w:tcMar>
            <w:vAlign w:val="center"/>
          </w:tcPr>
          <w:p>
            <w:pPr>
              <w:spacing w:before="0" w:after="0"/>
              <w:ind w:left="135"/>
              <w:jc w:val="left"/>
            </w:pPr>
          </w:p>
        </w:tc>
      </w:tr>
      <w:tr>
        <w:trPr>
          <w:trHeight w:val="217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17" w:type="dxa"/>
            <w:tcBorders/>
            <w:tcMar>
              <w:top w:w="50" w:type="dxa"/>
              <w:left w:w="100" w:type="dxa"/>
            </w:tcMar>
            <w:vAlign w:val="center"/>
          </w:tcPr>
          <w:p>
            <w:pPr>
              <w:spacing w:before="0" w:after="0"/>
              <w:ind w:left="135"/>
              <w:jc w:val="left"/>
            </w:pPr>
          </w:p>
        </w:tc>
      </w:tr>
      <w:tr>
        <w:trPr>
          <w:trHeight w:val="324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17" w:type="dxa"/>
            <w:tcBorders/>
            <w:tcMar>
              <w:top w:w="50" w:type="dxa"/>
              <w:left w:w="100" w:type="dxa"/>
            </w:tcMar>
            <w:vAlign w:val="center"/>
          </w:tcPr>
          <w:p>
            <w:pPr>
              <w:spacing w:before="0" w:after="0"/>
              <w:ind w:left="135"/>
              <w:jc w:val="left"/>
            </w:pPr>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правильных многогранниках: октаэдр, додекаэдр и икосаэдр.</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17" w:type="dxa"/>
            <w:tcBorders/>
            <w:tcMar>
              <w:top w:w="50" w:type="dxa"/>
              <w:left w:w="100" w:type="dxa"/>
            </w:tcMar>
            <w:vAlign w:val="center"/>
          </w:tcPr>
          <w:p>
            <w:pPr>
              <w:spacing w:before="0" w:after="0"/>
              <w:ind w:left="135"/>
              <w:jc w:val="left"/>
            </w:pPr>
          </w:p>
        </w:tc>
      </w:tr>
      <w:tr>
        <w:trPr>
          <w:trHeight w:val="271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17" w:type="dxa"/>
            <w:tcBorders/>
            <w:tcMar>
              <w:top w:w="50" w:type="dxa"/>
              <w:left w:w="100" w:type="dxa"/>
            </w:tcMar>
            <w:vAlign w:val="center"/>
          </w:tcPr>
          <w:p>
            <w:pPr>
              <w:spacing w:before="0" w:after="0"/>
              <w:ind w:left="135"/>
              <w:jc w:val="left"/>
            </w:pPr>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элементов многогранников: рёбра, диагонали, углы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17" w:type="dxa"/>
            <w:tcBorders/>
            <w:tcMar>
              <w:top w:w="50" w:type="dxa"/>
              <w:left w:w="100" w:type="dxa"/>
            </w:tcMar>
            <w:vAlign w:val="center"/>
          </w:tcPr>
          <w:p>
            <w:pPr>
              <w:spacing w:before="0" w:after="0"/>
              <w:ind w:left="135"/>
              <w:jc w:val="left"/>
            </w:pPr>
          </w:p>
        </w:tc>
      </w:tr>
      <w:tr>
        <w:trPr>
          <w:trHeight w:val="217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17" w:type="dxa"/>
            <w:tcBorders/>
            <w:tcMar>
              <w:top w:w="50" w:type="dxa"/>
              <w:left w:w="100" w:type="dxa"/>
            </w:tcMar>
            <w:vAlign w:val="center"/>
          </w:tcPr>
          <w:p>
            <w:pPr>
              <w:spacing w:before="0" w:after="0"/>
              <w:ind w:left="135"/>
              <w:jc w:val="left"/>
            </w:pPr>
          </w:p>
        </w:tc>
      </w:tr>
      <w:tr>
        <w:trPr>
          <w:trHeight w:val="238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"Многогранники"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17" w:type="dxa"/>
            <w:tcBorders/>
            <w:tcMar>
              <w:top w:w="50" w:type="dxa"/>
              <w:left w:w="100" w:type="dxa"/>
            </w:tcMar>
            <w:vAlign w:val="center"/>
          </w:tcPr>
          <w:p>
            <w:pPr>
              <w:spacing w:before="0" w:after="0"/>
              <w:ind w:left="135"/>
              <w:jc w:val="left"/>
            </w:pPr>
          </w:p>
        </w:tc>
      </w:tr>
      <w:tr>
        <w:trPr>
          <w:trHeight w:val="30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17" w:type="dxa"/>
            <w:tcBorders/>
            <w:tcMar>
              <w:top w:w="50" w:type="dxa"/>
              <w:left w:w="100" w:type="dxa"/>
            </w:tcMar>
            <w:vAlign w:val="center"/>
          </w:tcPr>
          <w:p>
            <w:pPr>
              <w:spacing w:before="0" w:after="0"/>
              <w:ind w:left="135"/>
              <w:jc w:val="left"/>
            </w:pPr>
          </w:p>
        </w:tc>
      </w:tr>
      <w:tr>
        <w:trPr>
          <w:trHeight w:val="30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17" w:type="dxa"/>
            <w:tcBorders/>
            <w:tcMar>
              <w:top w:w="50" w:type="dxa"/>
              <w:left w:w="100" w:type="dxa"/>
            </w:tcMar>
            <w:vAlign w:val="center"/>
          </w:tcPr>
          <w:p>
            <w:pPr>
              <w:spacing w:before="0" w:after="0"/>
              <w:ind w:left="135"/>
              <w:jc w:val="left"/>
            </w:pPr>
          </w:p>
        </w:tc>
      </w:tr>
      <w:tr>
        <w:trPr>
          <w:trHeight w:val="30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17" w:type="dxa"/>
            <w:tcBorders/>
            <w:tcMar>
              <w:top w:w="50" w:type="dxa"/>
              <w:left w:w="100" w:type="dxa"/>
            </w:tcMar>
            <w:vAlign w:val="center"/>
          </w:tcPr>
          <w:p>
            <w:pPr>
              <w:spacing w:before="0" w:after="0"/>
              <w:ind w:left="135"/>
              <w:jc w:val="left"/>
            </w:pPr>
          </w:p>
        </w:tc>
      </w:tr>
      <w:tr>
        <w:trPr>
          <w:trHeight w:val="30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17" w:type="dxa"/>
            <w:tcBorders/>
            <w:tcMar>
              <w:top w:w="50" w:type="dxa"/>
              <w:left w:w="100" w:type="dxa"/>
            </w:tcMar>
            <w:vAlign w:val="center"/>
          </w:tcPr>
          <w:p>
            <w:pPr>
              <w:spacing w:before="0" w:after="0"/>
              <w:ind w:left="135"/>
              <w:jc w:val="left"/>
            </w:pPr>
          </w:p>
        </w:tc>
      </w:tr>
      <w:tr>
        <w:trPr>
          <w:trHeight w:val="30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17" w:type="dxa"/>
            <w:tcBorders/>
            <w:tcMar>
              <w:top w:w="50" w:type="dxa"/>
              <w:left w:w="100" w:type="dxa"/>
            </w:tcMar>
            <w:vAlign w:val="center"/>
          </w:tcPr>
          <w:p>
            <w:pPr>
              <w:spacing w:before="0" w:after="0"/>
              <w:ind w:left="135"/>
              <w:jc w:val="left"/>
            </w:pPr>
          </w:p>
        </w:tc>
      </w:tr>
      <w:tr>
        <w:trPr>
          <w:trHeight w:val="30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17" w:type="dxa"/>
            <w:tcBorders/>
            <w:tcMar>
              <w:top w:w="50" w:type="dxa"/>
              <w:left w:w="100" w:type="dxa"/>
            </w:tcMar>
            <w:vAlign w:val="center"/>
          </w:tcPr>
          <w:p>
            <w:pPr>
              <w:spacing w:before="0" w:after="0"/>
              <w:ind w:left="135"/>
              <w:jc w:val="left"/>
            </w:pPr>
          </w:p>
        </w:tc>
      </w:tr>
      <w:tr>
        <w:trPr>
          <w:trHeight w:val="30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17" w:type="dxa"/>
            <w:tcBorders/>
            <w:tcMar>
              <w:top w:w="50" w:type="dxa"/>
              <w:left w:w="100" w:type="dxa"/>
            </w:tcMar>
            <w:vAlign w:val="center"/>
          </w:tcPr>
          <w:p>
            <w:pPr>
              <w:spacing w:before="0" w:after="0"/>
              <w:ind w:left="135"/>
              <w:jc w:val="left"/>
            </w:pPr>
          </w:p>
        </w:tc>
      </w:tr>
      <w:tr>
        <w:trPr>
          <w:trHeight w:val="30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17" w:type="dxa"/>
            <w:tcBorders/>
            <w:tcMar>
              <w:top w:w="50" w:type="dxa"/>
              <w:left w:w="100" w:type="dxa"/>
            </w:tcMar>
            <w:vAlign w:val="center"/>
          </w:tcPr>
          <w:p>
            <w:pPr>
              <w:spacing w:before="0" w:after="0"/>
              <w:ind w:left="135"/>
              <w:jc w:val="left"/>
            </w:pPr>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"Объёмы многогранников"</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17" w:type="dxa"/>
            <w:tcBorders/>
            <w:tcMar>
              <w:top w:w="50" w:type="dxa"/>
              <w:left w:w="100" w:type="dxa"/>
            </w:tcMar>
            <w:vAlign w:val="center"/>
          </w:tcPr>
          <w:p>
            <w:pPr>
              <w:spacing w:before="0" w:after="0"/>
              <w:ind w:left="135"/>
              <w:jc w:val="left"/>
            </w:pPr>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Построение сечений в многограннике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17" w:type="dxa"/>
            <w:tcBorders/>
            <w:tcMar>
              <w:top w:w="50" w:type="dxa"/>
              <w:left w:w="100" w:type="dxa"/>
            </w:tcMar>
            <w:vAlign w:val="center"/>
          </w:tcPr>
          <w:p>
            <w:pPr>
              <w:spacing w:before="0" w:after="0"/>
              <w:ind w:left="135"/>
              <w:jc w:val="left"/>
            </w:pPr>
          </w:p>
        </w:tc>
      </w:tr>
      <w:tr>
        <w:trPr>
          <w:trHeight w:val="297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p>
        </w:tc>
        <w:tc>
          <w:tcPr>
            <w:tcW w:w="1917" w:type="dxa"/>
            <w:tcBorders/>
            <w:tcMar>
              <w:top w:w="50" w:type="dxa"/>
              <w:left w:w="100" w:type="dxa"/>
            </w:tcMar>
            <w:vAlign w:val="center"/>
          </w:tcPr>
          <w:p>
            <w:pPr>
              <w:spacing w:before="0" w:after="0"/>
              <w:ind w:left="135"/>
              <w:jc w:val="left"/>
            </w:pPr>
          </w:p>
        </w:tc>
      </w:tr>
      <w:tr>
        <w:trPr>
          <w:trHeight w:val="55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p>
        </w:tc>
        <w:tc>
          <w:tcPr>
            <w:tcW w:w="1917" w:type="dxa"/>
            <w:tcBorders/>
            <w:tcMar>
              <w:top w:w="50" w:type="dxa"/>
              <w:left w:w="100" w:type="dxa"/>
            </w:tcMar>
            <w:vAlign w:val="center"/>
          </w:tcPr>
          <w:p>
            <w:pPr>
              <w:spacing w:before="0" w:after="0"/>
              <w:ind w:left="135"/>
              <w:jc w:val="left"/>
            </w:pPr>
          </w:p>
        </w:tc>
      </w:tr>
      <w:tr>
        <w:trPr>
          <w:trHeight w:val="297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p>
        </w:tc>
        <w:tc>
          <w:tcPr>
            <w:tcW w:w="191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42"/>
        <w:gridCol w:w="2720"/>
        <w:gridCol w:w="1190"/>
        <w:gridCol w:w="2189"/>
        <w:gridCol w:w="2330"/>
        <w:gridCol w:w="1794"/>
        <w:gridCol w:w="2829"/>
      </w:tblGrid>
      <w:tr>
        <w:trPr>
          <w:trHeight w:val="300" w:hRule="atLeast"/>
          <w:trHeight w:val="144" w:hRule="atLeast"/>
        </w:trPr>
        <w:tc>
          <w:tcPr>
            <w:tcW w:w="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1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 центр, радиус, диаметр; площадь поверхности сферы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80" w:type="dxa"/>
            <w:tcBorders/>
            <w:tcMar>
              <w:top w:w="50" w:type="dxa"/>
              <w:left w:w="100" w:type="dxa"/>
            </w:tcMar>
            <w:vAlign w:val="center"/>
          </w:tcPr>
          <w:p>
            <w:pPr>
              <w:spacing w:before="0" w:after="0"/>
              <w:ind w:left="135"/>
              <w:jc w:val="left"/>
            </w:pPr>
            <w:hyperlink r:id="rId34">
              <w:r>
                <w:rPr>
                  <w:rFonts w:ascii="Times New Roman" w:hAnsi="Times New Roman"/>
                  <w:b w:val="false"/>
                  <w:i w:val="false"/>
                  <w:color w:val="0000ff"/>
                  <w:sz w:val="22"/>
                  <w:u w:val="single"/>
                </w:rPr>
                <w:t>https://resh.edu.ru/subject/51/</w:t>
              </w:r>
            </w:hyperlink>
          </w:p>
        </w:tc>
      </w:tr>
      <w:tr>
        <w:trPr>
          <w:trHeight w:val="217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сферы и плоскости; касательная плоскость к сфере; площадь сферы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80" w:type="dxa"/>
            <w:tcBorders/>
            <w:tcMar>
              <w:top w:w="50" w:type="dxa"/>
              <w:left w:w="100" w:type="dxa"/>
            </w:tcMar>
            <w:vAlign w:val="center"/>
          </w:tcPr>
          <w:p>
            <w:pPr>
              <w:spacing w:before="0" w:after="0"/>
              <w:ind w:left="135"/>
              <w:jc w:val="left"/>
            </w:pPr>
            <w:hyperlink r:id="rId35">
              <w:r>
                <w:rPr>
                  <w:rFonts w:ascii="Times New Roman" w:hAnsi="Times New Roman"/>
                  <w:b w:val="false"/>
                  <w:i w:val="false"/>
                  <w:color w:val="0000ff"/>
                  <w:sz w:val="22"/>
                  <w:u w:val="single"/>
                </w:rPr>
                <w:t>https://resh.edu.ru/subject/51/</w:t>
              </w:r>
            </w:hyperlink>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сферы, шара на плоскости. Сечения шара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80" w:type="dxa"/>
            <w:tcBorders/>
            <w:tcMar>
              <w:top w:w="50" w:type="dxa"/>
              <w:left w:w="100" w:type="dxa"/>
            </w:tcMar>
            <w:vAlign w:val="center"/>
          </w:tcPr>
          <w:p>
            <w:pPr>
              <w:spacing w:before="0" w:after="0"/>
              <w:ind w:left="135"/>
              <w:jc w:val="left"/>
            </w:pPr>
            <w:hyperlink r:id="rId36">
              <w:r>
                <w:rPr>
                  <w:rFonts w:ascii="Times New Roman" w:hAnsi="Times New Roman"/>
                  <w:b w:val="false"/>
                  <w:i w:val="false"/>
                  <w:color w:val="0000ff"/>
                  <w:sz w:val="22"/>
                  <w:u w:val="single"/>
                </w:rPr>
                <w:t>https://resh.edu.ru/subject/51/</w:t>
              </w:r>
            </w:hyperlink>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 ось цилиндрической поверхности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80" w:type="dxa"/>
            <w:tcBorders/>
            <w:tcMar>
              <w:top w:w="50" w:type="dxa"/>
              <w:left w:w="100" w:type="dxa"/>
            </w:tcMar>
            <w:vAlign w:val="center"/>
          </w:tcPr>
          <w:p>
            <w:pPr>
              <w:spacing w:before="0" w:after="0"/>
              <w:ind w:left="135"/>
              <w:jc w:val="left"/>
            </w:pPr>
            <w:hyperlink r:id="rId37">
              <w:r>
                <w:rPr>
                  <w:rFonts w:ascii="Times New Roman" w:hAnsi="Times New Roman"/>
                  <w:b w:val="false"/>
                  <w:i w:val="false"/>
                  <w:color w:val="0000ff"/>
                  <w:sz w:val="22"/>
                  <w:u w:val="single"/>
                </w:rPr>
                <w:t>https://resh.edu.ru/subject/51/</w:t>
              </w:r>
            </w:hyperlink>
          </w:p>
        </w:tc>
      </w:tr>
      <w:tr>
        <w:trPr>
          <w:trHeight w:val="217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основания и боковая поверхность, образующая и ось; площадь боковой и полной поверхности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80" w:type="dxa"/>
            <w:tcBorders/>
            <w:tcMar>
              <w:top w:w="50" w:type="dxa"/>
              <w:left w:w="100" w:type="dxa"/>
            </w:tcMar>
            <w:vAlign w:val="center"/>
          </w:tcPr>
          <w:p>
            <w:pPr>
              <w:spacing w:before="0" w:after="0"/>
              <w:ind w:left="135"/>
              <w:jc w:val="left"/>
            </w:pPr>
            <w:hyperlink r:id="rId38">
              <w:r>
                <w:rPr>
                  <w:rFonts w:ascii="Times New Roman" w:hAnsi="Times New Roman"/>
                  <w:b w:val="false"/>
                  <w:i w:val="false"/>
                  <w:color w:val="0000ff"/>
                  <w:sz w:val="22"/>
                  <w:u w:val="single"/>
                </w:rPr>
                <w:t>https://resh.edu.ru/subject/51/</w:t>
              </w:r>
            </w:hyperlink>
          </w:p>
        </w:tc>
      </w:tr>
      <w:tr>
        <w:trPr>
          <w:trHeight w:val="271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80" w:type="dxa"/>
            <w:tcBorders/>
            <w:tcMar>
              <w:top w:w="50" w:type="dxa"/>
              <w:left w:w="100" w:type="dxa"/>
            </w:tcMar>
            <w:vAlign w:val="center"/>
          </w:tcPr>
          <w:p>
            <w:pPr>
              <w:spacing w:before="0" w:after="0"/>
              <w:ind w:left="135"/>
              <w:jc w:val="left"/>
            </w:pPr>
            <w:hyperlink r:id="rId39">
              <w:r>
                <w:rPr>
                  <w:rFonts w:ascii="Times New Roman" w:hAnsi="Times New Roman"/>
                  <w:b w:val="false"/>
                  <w:i w:val="false"/>
                  <w:color w:val="0000ff"/>
                  <w:sz w:val="22"/>
                  <w:u w:val="single"/>
                </w:rPr>
                <w:t>https://resh.edu.ru/subject/51/</w:t>
              </w:r>
            </w:hyperlink>
          </w:p>
        </w:tc>
      </w:tr>
      <w:tr>
        <w:trPr>
          <w:trHeight w:val="217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ось и вершина конической поверхности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80"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https://resh.edu.ru/subject/51/</w:t>
              </w:r>
            </w:hyperlink>
          </w:p>
        </w:tc>
      </w:tr>
      <w:tr>
        <w:trPr>
          <w:trHeight w:val="17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Конус: основание и вершина, образующая и ось; площадь боковой и полной поверхности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80" w:type="dxa"/>
            <w:tcBorders/>
            <w:tcMar>
              <w:top w:w="50" w:type="dxa"/>
              <w:left w:w="100" w:type="dxa"/>
            </w:tcMar>
            <w:vAlign w:val="center"/>
          </w:tcPr>
          <w:p>
            <w:pPr>
              <w:spacing w:before="0" w:after="0"/>
              <w:ind w:left="135"/>
              <w:jc w:val="left"/>
            </w:pPr>
            <w:hyperlink r:id="rId41">
              <w:r>
                <w:rPr>
                  <w:rFonts w:ascii="Times New Roman" w:hAnsi="Times New Roman"/>
                  <w:b w:val="false"/>
                  <w:i w:val="false"/>
                  <w:color w:val="0000ff"/>
                  <w:sz w:val="22"/>
                  <w:u w:val="single"/>
                </w:rPr>
                <w:t>https://resh.edu.ru/subject/51/</w:t>
              </w:r>
            </w:hyperlink>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образующие и высота; основания и боковая поверхность</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80" w:type="dxa"/>
            <w:tcBorders/>
            <w:tcMar>
              <w:top w:w="50" w:type="dxa"/>
              <w:left w:w="100" w:type="dxa"/>
            </w:tcMar>
            <w:vAlign w:val="center"/>
          </w:tcPr>
          <w:p>
            <w:pPr>
              <w:spacing w:before="0" w:after="0"/>
              <w:ind w:left="135"/>
              <w:jc w:val="left"/>
            </w:pPr>
            <w:hyperlink r:id="rId42">
              <w:r>
                <w:rPr>
                  <w:rFonts w:ascii="Times New Roman" w:hAnsi="Times New Roman"/>
                  <w:b w:val="false"/>
                  <w:i w:val="false"/>
                  <w:color w:val="0000ff"/>
                  <w:sz w:val="22"/>
                  <w:u w:val="single"/>
                </w:rPr>
                <w:t>https://resh.edu.ru/subject/51/</w:t>
              </w:r>
            </w:hyperlink>
          </w:p>
        </w:tc>
      </w:tr>
      <w:tr>
        <w:trPr>
          <w:trHeight w:val="297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80" w:type="dxa"/>
            <w:tcBorders/>
            <w:tcMar>
              <w:top w:w="50" w:type="dxa"/>
              <w:left w:w="100" w:type="dxa"/>
            </w:tcMar>
            <w:vAlign w:val="center"/>
          </w:tcPr>
          <w:p>
            <w:pPr>
              <w:spacing w:before="0" w:after="0"/>
              <w:ind w:left="135"/>
              <w:jc w:val="left"/>
            </w:pPr>
            <w:hyperlink r:id="rId43">
              <w:r>
                <w:rPr>
                  <w:rFonts w:ascii="Times New Roman" w:hAnsi="Times New Roman"/>
                  <w:b w:val="false"/>
                  <w:i w:val="false"/>
                  <w:color w:val="0000ff"/>
                  <w:sz w:val="22"/>
                  <w:u w:val="single"/>
                </w:rPr>
                <w:t>https://resh.edu.ru/subject/51/</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тел вращения и многогранников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80"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https://resh.edu.ru/subject/51/</w:t>
              </w:r>
            </w:hyperlink>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 описанный около сферы; сфера, вписанная в многогранник или в тело вращения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80" w:type="dxa"/>
            <w:tcBorders/>
            <w:tcMar>
              <w:top w:w="50" w:type="dxa"/>
              <w:left w:w="100" w:type="dxa"/>
            </w:tcMar>
            <w:vAlign w:val="center"/>
          </w:tcPr>
          <w:p>
            <w:pPr>
              <w:spacing w:before="0" w:after="0"/>
              <w:ind w:left="135"/>
              <w:jc w:val="left"/>
            </w:pPr>
            <w:hyperlink r:id="rId45">
              <w:r>
                <w:rPr>
                  <w:rFonts w:ascii="Times New Roman" w:hAnsi="Times New Roman"/>
                  <w:b w:val="false"/>
                  <w:i w:val="false"/>
                  <w:color w:val="0000ff"/>
                  <w:sz w:val="22"/>
                  <w:u w:val="single"/>
                </w:rPr>
                <w:t>https://resh.edu.ru/subject/51/</w:t>
              </w:r>
            </w:hyperlink>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 Основные свойства объёмов тел</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80"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конуса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80" w:type="dxa"/>
            <w:tcBorders/>
            <w:tcMar>
              <w:top w:w="50" w:type="dxa"/>
              <w:left w:w="100" w:type="dxa"/>
            </w:tcMar>
            <w:vAlign w:val="center"/>
          </w:tcPr>
          <w:p>
            <w:pPr>
              <w:spacing w:before="0" w:after="0"/>
              <w:ind w:left="135"/>
              <w:jc w:val="left"/>
            </w:pPr>
            <w:hyperlink r:id="rId47">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площадь сферы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80" w:type="dxa"/>
            <w:tcBorders/>
            <w:tcMar>
              <w:top w:w="50" w:type="dxa"/>
              <w:left w:w="100" w:type="dxa"/>
            </w:tcMar>
            <w:vAlign w:val="center"/>
          </w:tcPr>
          <w:p>
            <w:pPr>
              <w:spacing w:before="0" w:after="0"/>
              <w:ind w:left="135"/>
              <w:jc w:val="left"/>
            </w:pPr>
            <w:hyperlink r:id="rId48">
              <w:r>
                <w:rPr>
                  <w:rFonts w:ascii="Times New Roman" w:hAnsi="Times New Roman"/>
                  <w:b w:val="false"/>
                  <w:i w:val="false"/>
                  <w:color w:val="0000ff"/>
                  <w:sz w:val="22"/>
                  <w:u w:val="single"/>
                </w:rPr>
                <w:t>https://resh.edu.ru/subject/51/</w:t>
              </w:r>
            </w:hyperlink>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Соотношения между площадями поверхностей, объёмами подобных тел</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80" w:type="dxa"/>
            <w:tcBorders/>
            <w:tcMar>
              <w:top w:w="50" w:type="dxa"/>
              <w:left w:w="100" w:type="dxa"/>
            </w:tcMar>
            <w:vAlign w:val="center"/>
          </w:tcPr>
          <w:p>
            <w:pPr>
              <w:spacing w:before="0" w:after="0"/>
              <w:ind w:left="135"/>
              <w:jc w:val="left"/>
            </w:pPr>
            <w:hyperlink r:id="rId49">
              <w:r>
                <w:rPr>
                  <w:rFonts w:ascii="Times New Roman" w:hAnsi="Times New Roman"/>
                  <w:b w:val="false"/>
                  <w:i w:val="false"/>
                  <w:color w:val="0000ff"/>
                  <w:sz w:val="22"/>
                  <w:u w:val="single"/>
                </w:rPr>
                <w:t>https://resh.edu.ru/subject/51/</w:t>
              </w:r>
            </w:hyperlink>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"Тела вращения" и "Объемы тел"</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80" w:type="dxa"/>
            <w:tcBorders/>
            <w:tcMar>
              <w:top w:w="50" w:type="dxa"/>
              <w:left w:w="100" w:type="dxa"/>
            </w:tcMar>
            <w:vAlign w:val="center"/>
          </w:tcPr>
          <w:p>
            <w:pPr>
              <w:spacing w:before="0" w:after="0"/>
              <w:ind w:left="135"/>
              <w:jc w:val="left"/>
            </w:pPr>
            <w:hyperlink r:id="rId50">
              <w:r>
                <w:rPr>
                  <w:rFonts w:ascii="Times New Roman" w:hAnsi="Times New Roman"/>
                  <w:b w:val="false"/>
                  <w:i w:val="false"/>
                  <w:color w:val="0000ff"/>
                  <w:sz w:val="22"/>
                  <w:u w:val="single"/>
                </w:rPr>
                <w:t>https://resh.edu.ru/subject/51/</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 на плоскости и в пространстве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80" w:type="dxa"/>
            <w:tcBorders/>
            <w:tcMar>
              <w:top w:w="50" w:type="dxa"/>
              <w:left w:w="100" w:type="dxa"/>
            </w:tcMar>
            <w:vAlign w:val="center"/>
          </w:tcPr>
          <w:p>
            <w:pPr>
              <w:spacing w:before="0" w:after="0"/>
              <w:ind w:left="135"/>
              <w:jc w:val="left"/>
            </w:pPr>
            <w:hyperlink r:id="rId51">
              <w:r>
                <w:rPr>
                  <w:rFonts w:ascii="Times New Roman" w:hAnsi="Times New Roman"/>
                  <w:b w:val="false"/>
                  <w:i w:val="false"/>
                  <w:color w:val="0000ff"/>
                  <w:sz w:val="22"/>
                  <w:u w:val="single"/>
                </w:rPr>
                <w:t>https://resh.edu.ru/subject/51/</w:t>
              </w:r>
            </w:hyperlink>
          </w:p>
        </w:tc>
      </w:tr>
      <w:tr>
        <w:trPr>
          <w:trHeight w:val="16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80"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https://resh.edu.ru/subject/51/</w:t>
              </w:r>
            </w:hyperlink>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80" w:type="dxa"/>
            <w:tcBorders/>
            <w:tcMar>
              <w:top w:w="50" w:type="dxa"/>
              <w:left w:w="100" w:type="dxa"/>
            </w:tcMar>
            <w:vAlign w:val="center"/>
          </w:tcPr>
          <w:p>
            <w:pPr>
              <w:spacing w:before="0" w:after="0"/>
              <w:ind w:left="135"/>
              <w:jc w:val="left"/>
            </w:pP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трём некомпланарным векторам. Правило параллелепипеда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80" w:type="dxa"/>
            <w:tcBorders/>
            <w:tcMar>
              <w:top w:w="50" w:type="dxa"/>
              <w:left w:w="100" w:type="dxa"/>
            </w:tcMar>
            <w:vAlign w:val="center"/>
          </w:tcPr>
          <w:p>
            <w:pPr>
              <w:spacing w:before="0" w:after="0"/>
              <w:ind w:left="135"/>
              <w:jc w:val="left"/>
            </w:pP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связанных с применением правил действий с векторами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80" w:type="dxa"/>
            <w:tcBorders/>
            <w:tcMar>
              <w:top w:w="50" w:type="dxa"/>
              <w:left w:w="100" w:type="dxa"/>
            </w:tcMar>
            <w:vAlign w:val="center"/>
          </w:tcPr>
          <w:p>
            <w:pPr>
              <w:spacing w:before="0" w:after="0"/>
              <w:ind w:left="135"/>
              <w:jc w:val="left"/>
            </w:pPr>
          </w:p>
        </w:tc>
      </w:tr>
      <w:tr>
        <w:trPr>
          <w:trHeight w:val="244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Прямоугольная система координат в пространстве. Координаты вектора. Простейшие задачи в координатах</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80" w:type="dxa"/>
            <w:tcBorders/>
            <w:tcMar>
              <w:top w:w="50" w:type="dxa"/>
              <w:left w:w="100" w:type="dxa"/>
            </w:tcMar>
            <w:vAlign w:val="center"/>
          </w:tcPr>
          <w:p>
            <w:pPr>
              <w:spacing w:before="0" w:after="0"/>
              <w:ind w:left="135"/>
              <w:jc w:val="left"/>
            </w:pP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векторами. Скалярное произведение векторов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углов между прямыми и плоскостями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80" w:type="dxa"/>
            <w:tcBorders/>
            <w:tcMar>
              <w:top w:w="50" w:type="dxa"/>
              <w:left w:w="100" w:type="dxa"/>
            </w:tcMar>
            <w:vAlign w:val="center"/>
          </w:tcPr>
          <w:p>
            <w:pPr>
              <w:spacing w:before="0" w:after="0"/>
              <w:ind w:left="135"/>
              <w:jc w:val="left"/>
            </w:pP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Координатно-векторный метод при решении геометрических задач</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80" w:type="dxa"/>
            <w:tcBorders/>
            <w:tcMar>
              <w:top w:w="50" w:type="dxa"/>
              <w:left w:w="100" w:type="dxa"/>
            </w:tcMar>
            <w:vAlign w:val="center"/>
          </w:tcPr>
          <w:p>
            <w:pPr>
              <w:spacing w:before="0" w:after="0"/>
              <w:ind w:left="135"/>
              <w:jc w:val="left"/>
            </w:pP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 и координаты в пространстве"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80" w:type="dxa"/>
            <w:tcBorders/>
            <w:tcMar>
              <w:top w:w="50" w:type="dxa"/>
              <w:left w:w="100" w:type="dxa"/>
            </w:tcMar>
            <w:vAlign w:val="center"/>
          </w:tcPr>
          <w:p>
            <w:pPr>
              <w:spacing w:before="0" w:after="0"/>
              <w:ind w:left="135"/>
              <w:jc w:val="left"/>
            </w:pPr>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80" w:type="dxa"/>
            <w:tcBorders/>
            <w:tcMar>
              <w:top w:w="50" w:type="dxa"/>
              <w:left w:w="100" w:type="dxa"/>
            </w:tcMar>
            <w:vAlign w:val="center"/>
          </w:tcPr>
          <w:p>
            <w:pPr>
              <w:spacing w:before="0" w:after="0"/>
              <w:ind w:left="135"/>
              <w:jc w:val="left"/>
            </w:pPr>
          </w:p>
        </w:tc>
      </w:tr>
      <w:tr>
        <w:trPr>
          <w:trHeight w:val="247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80" w:type="dxa"/>
            <w:tcBorders/>
            <w:tcMar>
              <w:top w:w="50" w:type="dxa"/>
              <w:left w:w="100" w:type="dxa"/>
            </w:tcMar>
            <w:vAlign w:val="center"/>
          </w:tcPr>
          <w:p>
            <w:pPr>
              <w:spacing w:before="0" w:after="0"/>
              <w:ind w:left="135"/>
              <w:jc w:val="left"/>
            </w:pP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80" w:type="dxa"/>
            <w:tcBorders/>
            <w:tcMar>
              <w:top w:w="50" w:type="dxa"/>
              <w:left w:w="100" w:type="dxa"/>
            </w:tcMar>
            <w:vAlign w:val="center"/>
          </w:tcPr>
          <w:p>
            <w:pPr>
              <w:spacing w:before="0" w:after="0"/>
              <w:ind w:left="135"/>
              <w:jc w:val="left"/>
            </w:pP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80" w:type="dxa"/>
            <w:tcBorders/>
            <w:tcMar>
              <w:top w:w="50" w:type="dxa"/>
              <w:left w:w="100" w:type="dxa"/>
            </w:tcMar>
            <w:vAlign w:val="center"/>
          </w:tcPr>
          <w:p>
            <w:pPr>
              <w:spacing w:before="0" w:after="0"/>
              <w:ind w:left="135"/>
              <w:jc w:val="left"/>
            </w:pPr>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стереометрии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80" w:type="dxa"/>
            <w:tcBorders/>
            <w:tcMar>
              <w:top w:w="50" w:type="dxa"/>
              <w:left w:w="100" w:type="dxa"/>
            </w:tcMar>
            <w:vAlign w:val="center"/>
          </w:tcPr>
          <w:p>
            <w:pPr>
              <w:spacing w:before="0" w:after="0"/>
              <w:ind w:left="135"/>
              <w:jc w:val="left"/>
            </w:pP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80" w:type="dxa"/>
            <w:tcBorders/>
            <w:tcMar>
              <w:top w:w="50" w:type="dxa"/>
              <w:left w:w="100" w:type="dxa"/>
            </w:tcMar>
            <w:vAlign w:val="center"/>
          </w:tcPr>
          <w:p>
            <w:pPr>
              <w:spacing w:before="0" w:after="0"/>
              <w:ind w:left="135"/>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8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934937" w:id="23"/>
    <w:p>
      <w:pPr>
        <w:sectPr>
          <w:pgSz w:w="16383" w:h="11906" w:orient="landscape"/>
        </w:sectPr>
      </w:pPr>
    </w:p>
    <w:bookmarkEnd w:id="23"/>
    <w:bookmarkEnd w:id="22"/>
    <w:bookmarkStart w:name="block-6934938" w:id="2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84bc9461-5945-455e-bb0e-0c5e149e6775" w:id="25"/>
      <w:r>
        <w:rPr>
          <w:rFonts w:ascii="Times New Roman" w:hAnsi="Times New Roman"/>
          <w:b w:val="false"/>
          <w:i w:val="false"/>
          <w:color w:val="000000"/>
          <w:sz w:val="28"/>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bookmarkEnd w:id="25"/>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956ead15-d30b-4553-b176-b0c943a4daa1" w:id="26"/>
      <w:r>
        <w:rPr>
          <w:rFonts w:ascii="Times New Roman" w:hAnsi="Times New Roman"/>
          <w:b w:val="false"/>
          <w:i w:val="false"/>
          <w:color w:val="000000"/>
          <w:sz w:val="28"/>
        </w:rPr>
        <w:t>https://resh.edu.ru/subject/51/</w:t>
      </w:r>
      <w:bookmarkEnd w:id="26"/>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a38df3ac-bf82-4b9f-b5cd-98a1300f7f92" w:id="27"/>
      <w:r>
        <w:rPr>
          <w:rFonts w:ascii="Times New Roman" w:hAnsi="Times New Roman"/>
          <w:b w:val="false"/>
          <w:i w:val="false"/>
          <w:color w:val="000000"/>
          <w:sz w:val="28"/>
        </w:rPr>
        <w:t>https://resh.edu.ru/subject/51/</w:t>
      </w:r>
      <w:bookmarkEnd w:id="27"/>
    </w:p>
    <w:bookmarkStart w:name="block-6934938" w:id="28"/>
    <w:p>
      <w:pPr>
        <w:sectPr>
          <w:pgSz w:w="11906" w:h="16383" w:orient="portrait"/>
        </w:sectPr>
      </w:pPr>
    </w:p>
    <w:bookmarkEnd w:id="28"/>
    <w:bookmarkEnd w:id="24"/>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resh.edu.ru/subject/51/" Type="http://schemas.openxmlformats.org/officeDocument/2006/relationships/hyperlink" Id="rId4"/>
    <Relationship TargetMode="External" Target="https://resh.edu.ru/subject/51/" Type="http://schemas.openxmlformats.org/officeDocument/2006/relationships/hyperlink" Id="rId5"/>
    <Relationship TargetMode="External" Target="https://resh.edu.ru/subject/51/" Type="http://schemas.openxmlformats.org/officeDocument/2006/relationships/hyperlink" Id="rId6"/>
    <Relationship TargetMode="External" Target="https://resh.edu.ru/subject/51/" Type="http://schemas.openxmlformats.org/officeDocument/2006/relationships/hyperlink" Id="rId7"/>
    <Relationship TargetMode="External" Target="https://resh.edu.ru/subject/51/" Type="http://schemas.openxmlformats.org/officeDocument/2006/relationships/hyperlink" Id="rId8"/>
    <Relationship TargetMode="External" Target="https://resh.edu.ru/subject/51/" Type="http://schemas.openxmlformats.org/officeDocument/2006/relationships/hyperlink" Id="rId9"/>
    <Relationship TargetMode="External" Target="https://resh.edu.ru/subject/51/" Type="http://schemas.openxmlformats.org/officeDocument/2006/relationships/hyperlink" Id="rId10"/>
    <Relationship TargetMode="External" Target="https://resh.edu.ru/subject/51/" Type="http://schemas.openxmlformats.org/officeDocument/2006/relationships/hyperlink" Id="rId11"/>
    <Relationship TargetMode="External" Target="https://resh.edu.ru/subject/51/" Type="http://schemas.openxmlformats.org/officeDocument/2006/relationships/hyperlink" Id="rId12"/>
    <Relationship TargetMode="External" Target="https://resh.edu.ru/subject/51/" Type="http://schemas.openxmlformats.org/officeDocument/2006/relationships/hyperlink" Id="rId13"/>
    <Relationship TargetMode="External" Target="https://resh.edu.ru/subject/51/" Type="http://schemas.openxmlformats.org/officeDocument/2006/relationships/hyperlink" Id="rId14"/>
    <Relationship TargetMode="External" Target="https://resh.edu.ru/subject/51/" Type="http://schemas.openxmlformats.org/officeDocument/2006/relationships/hyperlink" Id="rId15"/>
    <Relationship TargetMode="External" Target="https://resh.edu.ru/subject/51/" Type="http://schemas.openxmlformats.org/officeDocument/2006/relationships/hyperlink" Id="rId16"/>
    <Relationship TargetMode="External" Target="https://resh.edu.ru/subject/51/" Type="http://schemas.openxmlformats.org/officeDocument/2006/relationships/hyperlink" Id="rId17"/>
    <Relationship TargetMode="External" Target="https://resh.edu.ru/subject/51/" Type="http://schemas.openxmlformats.org/officeDocument/2006/relationships/hyperlink" Id="rId18"/>
    <Relationship TargetMode="External" Target="https://resh.edu.ru/subject/51/" Type="http://schemas.openxmlformats.org/officeDocument/2006/relationships/hyperlink" Id="rId19"/>
    <Relationship TargetMode="External" Target="https://resh.edu.ru/subject/51/" Type="http://schemas.openxmlformats.org/officeDocument/2006/relationships/hyperlink" Id="rId20"/>
    <Relationship TargetMode="External" Target="https://resh.edu.ru/subject/51/" Type="http://schemas.openxmlformats.org/officeDocument/2006/relationships/hyperlink" Id="rId21"/>
    <Relationship TargetMode="External" Target="https://resh.edu.ru/subject/51/" Type="http://schemas.openxmlformats.org/officeDocument/2006/relationships/hyperlink" Id="rId22"/>
    <Relationship TargetMode="External" Target="https://resh.edu.ru/subject/51/" Type="http://schemas.openxmlformats.org/officeDocument/2006/relationships/hyperlink" Id="rId23"/>
    <Relationship TargetMode="External" Target="https://resh.edu.ru/subject/51/" Type="http://schemas.openxmlformats.org/officeDocument/2006/relationships/hyperlink" Id="rId24"/>
    <Relationship TargetMode="External" Target="https://resh.edu.ru/subject/51/" Type="http://schemas.openxmlformats.org/officeDocument/2006/relationships/hyperlink" Id="rId25"/>
    <Relationship TargetMode="External" Target="https://resh.edu.ru/subject/51/" Type="http://schemas.openxmlformats.org/officeDocument/2006/relationships/hyperlink" Id="rId26"/>
    <Relationship TargetMode="External" Target="https://resh.edu.ru/subject/51/" Type="http://schemas.openxmlformats.org/officeDocument/2006/relationships/hyperlink" Id="rId27"/>
    <Relationship TargetMode="External" Target="https://resh.edu.ru/subject/51/" Type="http://schemas.openxmlformats.org/officeDocument/2006/relationships/hyperlink" Id="rId28"/>
    <Relationship TargetMode="External" Target="https://resh.edu.ru/subject/51/" Type="http://schemas.openxmlformats.org/officeDocument/2006/relationships/hyperlink" Id="rId29"/>
    <Relationship TargetMode="External" Target="https://resh.edu.ru/subject/51/" Type="http://schemas.openxmlformats.org/officeDocument/2006/relationships/hyperlink" Id="rId30"/>
    <Relationship TargetMode="External" Target="https://resh.edu.ru/subject/51/" Type="http://schemas.openxmlformats.org/officeDocument/2006/relationships/hyperlink" Id="rId31"/>
    <Relationship TargetMode="External" Target="https://resh.edu.ru/subject/51/" Type="http://schemas.openxmlformats.org/officeDocument/2006/relationships/hyperlink" Id="rId32"/>
    <Relationship TargetMode="External" Target="https://resh.edu.ru/subject/51/" Type="http://schemas.openxmlformats.org/officeDocument/2006/relationships/hyperlink" Id="rId33"/>
    <Relationship TargetMode="External" Target="https://resh.edu.ru/subject/51/" Type="http://schemas.openxmlformats.org/officeDocument/2006/relationships/hyperlink" Id="rId34"/>
    <Relationship TargetMode="External" Target="https://resh.edu.ru/subject/51/" Type="http://schemas.openxmlformats.org/officeDocument/2006/relationships/hyperlink" Id="rId35"/>
    <Relationship TargetMode="External" Target="https://resh.edu.ru/subject/51/" Type="http://schemas.openxmlformats.org/officeDocument/2006/relationships/hyperlink" Id="rId36"/>
    <Relationship TargetMode="External" Target="https://resh.edu.ru/subject/51/" Type="http://schemas.openxmlformats.org/officeDocument/2006/relationships/hyperlink" Id="rId37"/>
    <Relationship TargetMode="External" Target="https://resh.edu.ru/subject/51/" Type="http://schemas.openxmlformats.org/officeDocument/2006/relationships/hyperlink" Id="rId38"/>
    <Relationship TargetMode="External" Target="https://resh.edu.ru/subject/51/" Type="http://schemas.openxmlformats.org/officeDocument/2006/relationships/hyperlink" Id="rId39"/>
    <Relationship TargetMode="External" Target="https://resh.edu.ru/subject/51/" Type="http://schemas.openxmlformats.org/officeDocument/2006/relationships/hyperlink" Id="rId40"/>
    <Relationship TargetMode="External" Target="https://resh.edu.ru/subject/51/" Type="http://schemas.openxmlformats.org/officeDocument/2006/relationships/hyperlink" Id="rId41"/>
    <Relationship TargetMode="External" Target="https://resh.edu.ru/subject/51/" Type="http://schemas.openxmlformats.org/officeDocument/2006/relationships/hyperlink" Id="rId42"/>
    <Relationship TargetMode="External" Target="https://resh.edu.ru/subject/51/" Type="http://schemas.openxmlformats.org/officeDocument/2006/relationships/hyperlink" Id="rId43"/>
    <Relationship TargetMode="External" Target="https://resh.edu.ru/subject/51/" Type="http://schemas.openxmlformats.org/officeDocument/2006/relationships/hyperlink" Id="rId44"/>
    <Relationship TargetMode="External" Target="https://resh.edu.ru/subject/51/" Type="http://schemas.openxmlformats.org/officeDocument/2006/relationships/hyperlink" Id="rId45"/>
    <Relationship TargetMode="External" Target="https://resh.edu.ru/subject/51/" Type="http://schemas.openxmlformats.org/officeDocument/2006/relationships/hyperlink" Id="rId46"/>
    <Relationship TargetMode="External" Target="https://resh.edu.ru/subject/51/" Type="http://schemas.openxmlformats.org/officeDocument/2006/relationships/hyperlink" Id="rId47"/>
    <Relationship TargetMode="External" Target="https://resh.edu.ru/subject/51/" Type="http://schemas.openxmlformats.org/officeDocument/2006/relationships/hyperlink" Id="rId48"/>
    <Relationship TargetMode="External" Target="https://resh.edu.ru/subject/51/" Type="http://schemas.openxmlformats.org/officeDocument/2006/relationships/hyperlink" Id="rId49"/>
    <Relationship TargetMode="External" Target="https://resh.edu.ru/subject/51/" Type="http://schemas.openxmlformats.org/officeDocument/2006/relationships/hyperlink" Id="rId50"/>
    <Relationship TargetMode="External" Target="https://resh.edu.ru/subject/51/" Type="http://schemas.openxmlformats.org/officeDocument/2006/relationships/hyperlink" Id="rId51"/>
    <Relationship TargetMode="External" Target="https://resh.edu.ru/subject/51/" Type="http://schemas.openxmlformats.org/officeDocument/2006/relationships/hyperlink" Id="rId52"/>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